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aaee2" w14:textId="62aae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Жұмылдыру дайындығы мен жұмылдыру туралы</w:t>
      </w:r>
    </w:p>
    <w:p>
      <w:pPr>
        <w:spacing w:after="0"/>
        <w:ind w:left="0"/>
        <w:jc w:val="both"/>
      </w:pPr>
      <w:r>
        <w:rPr>
          <w:rFonts w:ascii="Times New Roman"/>
          <w:b w:val="false"/>
          <w:i w:val="false"/>
          <w:color w:val="000000"/>
          <w:sz w:val="28"/>
        </w:rPr>
        <w:t>Қазақстан Республикасының 1997 жылғы 16 маусымдағы N 127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Мәтiнде "тарау" деген сөздiң алдындағы "I - VI" деген цифрлар тиiсiнше "1 - 6" деген цифрлармен ауыстырылды - Қазақстан Республикасының 2004.12.20. </w:t>
      </w:r>
      <w:r>
        <w:rPr>
          <w:rFonts w:ascii="Times New Roman"/>
          <w:b w:val="false"/>
          <w:i w:val="false"/>
          <w:color w:val="000000"/>
          <w:sz w:val="28"/>
        </w:rPr>
        <w:t>№ 13</w:t>
      </w:r>
      <w:r>
        <w:rPr>
          <w:rFonts w:ascii="Times New Roman"/>
          <w:b w:val="false"/>
          <w:i w:val="false"/>
          <w:color w:val="ff0000"/>
          <w:sz w:val="28"/>
        </w:rPr>
        <w:t xml:space="preserve"> (2005 жылғы 1 қаңтардан бастап күшіне енеді), тақырыбына өзгерту енгізілді, бүкiл мәтiн бойынша "әскери комиссариаттардың", "әскери комиссариаттарға", "әскери комиссариаттың", "әскери комиссардың" деген сөздер тиiсiнше "жергiлiктi әскери басқару органдарының", "жергiлiктi әскери басқару органдарына", "жергiлiктi әскери басқару органдарының", "жергiлiктi әскери басқару органы басшысының" деген сөздермен, "жұмылдыру кезеңi мен соғыс уақытында", "жұмылдыру кезеңi мен соғыс уақытына", "жұмылдыру кезеңiнде және соғыс уақытында" деген сөздер тиiсiнше "жұмылдыру, соғыс жағдайы кезеңi мен соғыс уақытында", "жұмылдыру, соғыс жағдайы бойынша және соғыс уақытында" деген сөздермен ауыстырылды - 2006.07.07. </w:t>
      </w:r>
      <w:r>
        <w:rPr>
          <w:rFonts w:ascii="Times New Roman"/>
          <w:b w:val="false"/>
          <w:i w:val="false"/>
          <w:color w:val="000000"/>
          <w:sz w:val="28"/>
        </w:rPr>
        <w:t>№ 183</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Қазақстан Республикасындағы жұмылдыру дайындығы мен жұмылдыру саласындағы қоғамдық қатынастарды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2010.07.15 </w:t>
      </w:r>
      <w:r>
        <w:rPr>
          <w:rFonts w:ascii="Times New Roman"/>
          <w:b w:val="false"/>
          <w:i w:val="false"/>
          <w:color w:val="000000"/>
          <w:sz w:val="28"/>
        </w:rPr>
        <w:t>№ 334-IV</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29" w:id="1"/>
    <w:p>
      <w:pPr>
        <w:spacing w:after="0"/>
        <w:ind w:left="0"/>
        <w:jc w:val="both"/>
      </w:pPr>
      <w:r>
        <w:rPr>
          <w:rFonts w:ascii="Times New Roman"/>
          <w:b w:val="false"/>
          <w:i w:val="false"/>
          <w:color w:val="000000"/>
          <w:sz w:val="28"/>
        </w:rPr>
        <w:t>
      1) әкімшілік-аумақтық бірліктің жұмылдыру жоспары – жұмылдыру тапсырмасын орындау үшін астана, облыс, республикалық маңызы бар қала, аудан (облыстық маңызы бар қала) әкімдіктерінің іс-шараларды жүзеге асыру мазмұнын, көлемін, тәртібі мен мерзімдерін айқындайтын құжаттар жиынтығы;</w:t>
      </w:r>
    </w:p>
    <w:bookmarkEnd w:id="1"/>
    <w:bookmarkStart w:name="z31" w:id="2"/>
    <w:p>
      <w:pPr>
        <w:spacing w:after="0"/>
        <w:ind w:left="0"/>
        <w:jc w:val="both"/>
      </w:pPr>
      <w:r>
        <w:rPr>
          <w:rFonts w:ascii="Times New Roman"/>
          <w:b w:val="false"/>
          <w:i w:val="false"/>
          <w:color w:val="000000"/>
          <w:sz w:val="28"/>
        </w:rPr>
        <w:t>
      2) әскери міндеттілерді бекітіп қою – жұмылдыру, соғыс жағдайы кезеңінде және соғыс уақытында мемлекеттік органдар мен ұйымдардың іркіліссіз жұмысын қамтамасыз ету үшін оларға еңбек ресурстарын бекіту;</w:t>
      </w:r>
    </w:p>
    <w:bookmarkEnd w:id="2"/>
    <w:bookmarkStart w:name="z32" w:id="3"/>
    <w:p>
      <w:pPr>
        <w:spacing w:after="0"/>
        <w:ind w:left="0"/>
        <w:jc w:val="both"/>
      </w:pPr>
      <w:r>
        <w:rPr>
          <w:rFonts w:ascii="Times New Roman"/>
          <w:b w:val="false"/>
          <w:i w:val="false"/>
          <w:color w:val="000000"/>
          <w:sz w:val="28"/>
        </w:rPr>
        <w:t>
      3) әскери-экономикалық оқулар – жұмылдыру, соғыс жағдайы кезеңінде және соғыс уақытында мемлекеттің жұмыс істеуіне мемлекеттік органдарды, ұйымдарды, әкімшілік-аумақтық бірліктерді, халықты және Қарулы Күштерді, басқа да әскерлер мен әскери құралымдарды, арнаулы мемлекеттік органдарды дайындау нысаны;</w:t>
      </w:r>
    </w:p>
    <w:bookmarkEnd w:id="3"/>
    <w:bookmarkStart w:name="z33" w:id="4"/>
    <w:p>
      <w:pPr>
        <w:spacing w:after="0"/>
        <w:ind w:left="0"/>
        <w:jc w:val="both"/>
      </w:pPr>
      <w:r>
        <w:rPr>
          <w:rFonts w:ascii="Times New Roman"/>
          <w:b w:val="false"/>
          <w:i w:val="false"/>
          <w:color w:val="000000"/>
          <w:sz w:val="28"/>
        </w:rPr>
        <w:t>
      4) жұмылдыру – Қазақстан Республикасының мемлекеттiк органдарын, ұйымдарын, Қарулы Күштерiн, басқа да әскерлерi мен әскери құралымдарын, халқын, аумағы мен экономикасын (жалпы жұмылдыру) немесе олардың қайсы бiр бөлiгiн (iшiнара жұмылдыру) соғыс жағдайы режимiне көшiруге байланысты жалпымемлекеттiк іс-шаралар кешенi;</w:t>
      </w:r>
    </w:p>
    <w:bookmarkEnd w:id="4"/>
    <w:bookmarkStart w:name="z34" w:id="5"/>
    <w:p>
      <w:pPr>
        <w:spacing w:after="0"/>
        <w:ind w:left="0"/>
        <w:jc w:val="both"/>
      </w:pPr>
      <w:r>
        <w:rPr>
          <w:rFonts w:ascii="Times New Roman"/>
          <w:b w:val="false"/>
          <w:i w:val="false"/>
          <w:color w:val="000000"/>
          <w:sz w:val="28"/>
        </w:rPr>
        <w:t>
      5) жұмылдыру әзiрлiгiн бағалау – Қазақстан Республикасының жұмылдыру дайындығы мен жұмылдыру саласындағы заңнамасында белгiленген жұмылдыру дайындығы мен жұмылдыру нормативтерiне және талаптарына мемлекеттiк органдар мен ұйымдардың дайындық деңгейiнің сәйкестiк дәрежесiн айқындау;</w:t>
      </w:r>
    </w:p>
    <w:bookmarkEnd w:id="5"/>
    <w:bookmarkStart w:name="z35" w:id="6"/>
    <w:p>
      <w:pPr>
        <w:spacing w:after="0"/>
        <w:ind w:left="0"/>
        <w:jc w:val="both"/>
      </w:pPr>
      <w:r>
        <w:rPr>
          <w:rFonts w:ascii="Times New Roman"/>
          <w:b w:val="false"/>
          <w:i w:val="false"/>
          <w:color w:val="000000"/>
          <w:sz w:val="28"/>
        </w:rPr>
        <w:t>
      6) жұмылдыру дайындығы – бейбiт уақытта жүргiзiлетiн және соғыс уақытында мемлекеттi орнықты басқаруға, ел экономикасын Қазақстан Республикасы Қарулы Күштерiнiң, басқа да әскерлерi мен әскери құралымдарының, арнаулы мемлекеттiк органдарының және халқының қажеттiлiктерiн қамтамасыз етуге ұйымдасқан түрде көшiруге, елдi қарулы қорғауға және оның қорғанысына, жұмылдыру, соғыс жағдайы кезеңi мен соғыс уақытында әкiмшiлiк-аумақтық бiрлiктердiң жұмыс iстеуiн қамтамасыз етуге бағытталған iс-шаралар кешенi;</w:t>
      </w:r>
    </w:p>
    <w:bookmarkEnd w:id="6"/>
    <w:bookmarkStart w:name="z36" w:id="7"/>
    <w:p>
      <w:pPr>
        <w:spacing w:after="0"/>
        <w:ind w:left="0"/>
        <w:jc w:val="both"/>
      </w:pPr>
      <w:r>
        <w:rPr>
          <w:rFonts w:ascii="Times New Roman"/>
          <w:b w:val="false"/>
          <w:i w:val="false"/>
          <w:color w:val="000000"/>
          <w:sz w:val="28"/>
        </w:rPr>
        <w:t>
      7) жұмылдыру дайындығы саласындағы уәкiлеттi орган – жұмылдыру дайындығы мен жұмылдыру саласындағы мемлекеттiк саясатты қалыптастыруды жүзеге асыратын мемлекеттiк орган;</w:t>
      </w:r>
    </w:p>
    <w:bookmarkEnd w:id="7"/>
    <w:bookmarkStart w:name="z37" w:id="8"/>
    <w:p>
      <w:pPr>
        <w:spacing w:after="0"/>
        <w:ind w:left="0"/>
        <w:jc w:val="both"/>
      </w:pPr>
      <w:r>
        <w:rPr>
          <w:rFonts w:ascii="Times New Roman"/>
          <w:b w:val="false"/>
          <w:i w:val="false"/>
          <w:color w:val="000000"/>
          <w:sz w:val="28"/>
        </w:rPr>
        <w:t>
      8) жұмылдыру қуаттары – жұмылдыру тапсырыстарын орындауға арналған өндiрiстiк алаңдар, технологиялық жабдық, инженерлiк-техникалық және өзге де құжаттама;</w:t>
      </w:r>
    </w:p>
    <w:bookmarkEnd w:id="8"/>
    <w:bookmarkStart w:name="z38" w:id="9"/>
    <w:p>
      <w:pPr>
        <w:spacing w:after="0"/>
        <w:ind w:left="0"/>
        <w:jc w:val="both"/>
      </w:pPr>
      <w:r>
        <w:rPr>
          <w:rFonts w:ascii="Times New Roman"/>
          <w:b w:val="false"/>
          <w:i w:val="false"/>
          <w:color w:val="000000"/>
          <w:sz w:val="28"/>
        </w:rPr>
        <w:t>
      9) жұмылдыру резервi – мемлекеттiк материалдық резервтiң құрамдас бөлiгi болып табылатын, жұмылдыру, соғыс жағдайы кезiнде және соғыс уақытында жұмылдыру тапсырысын орындауға, табиғи, техногендік және әлеуметтік сипаттағы төтенше жағдайлар мен олардың салдарының алдын алу және оларды жою жөніндегі шараларды қолдануға, бейбiт уақытта гуманитарлық көмек көрсетуге қажеттi шектеулi номенклатура бойынша материалдық құндылықтар запасы, сондай-ақ арнаулы құралымдардың материалдық-техникалық құралдары;</w:t>
      </w:r>
    </w:p>
    <w:bookmarkEnd w:id="9"/>
    <w:bookmarkStart w:name="z185" w:id="10"/>
    <w:p>
      <w:pPr>
        <w:spacing w:after="0"/>
        <w:ind w:left="0"/>
        <w:jc w:val="both"/>
      </w:pPr>
      <w:r>
        <w:rPr>
          <w:rFonts w:ascii="Times New Roman"/>
          <w:b w:val="false"/>
          <w:i w:val="false"/>
          <w:color w:val="000000"/>
          <w:sz w:val="28"/>
        </w:rPr>
        <w:t>
      10) жұмылдыру тапсырмасы – мемлекеттiк органдарға жұмылдыру, соғыс жағдайы кезеңiнде және соғыс уақытында мемлекеттiң орнықты жұмыс iстеуiн қамтамасыз ету жөнiндегi мiндеттердi шешуге бағытталған iс-шараларды орындауға берiлетiн тапсырма;</w:t>
      </w:r>
    </w:p>
    <w:bookmarkEnd w:id="10"/>
    <w:bookmarkStart w:name="z186" w:id="11"/>
    <w:p>
      <w:pPr>
        <w:spacing w:after="0"/>
        <w:ind w:left="0"/>
        <w:jc w:val="both"/>
      </w:pPr>
      <w:r>
        <w:rPr>
          <w:rFonts w:ascii="Times New Roman"/>
          <w:b w:val="false"/>
          <w:i w:val="false"/>
          <w:color w:val="000000"/>
          <w:sz w:val="28"/>
        </w:rPr>
        <w:t>
      11) жұмылдыру тапсырысы – ұйымдарға жұмылдыру, соғыс жағдайы кезеңiнде және соғыс уақытында белгiлi бiр номенклатурада тауарлар өндiруге, жұмыстар орындауға және қызметтер көрсетуге, олардың мөлшері мен сапасына, арнаулы құралымдар құруға берiлетiн мемлекеттiк тапсырыс;</w:t>
      </w:r>
    </w:p>
    <w:bookmarkEnd w:id="11"/>
    <w:bookmarkStart w:name="z187" w:id="12"/>
    <w:p>
      <w:pPr>
        <w:spacing w:after="0"/>
        <w:ind w:left="0"/>
        <w:jc w:val="both"/>
      </w:pPr>
      <w:r>
        <w:rPr>
          <w:rFonts w:ascii="Times New Roman"/>
          <w:b w:val="false"/>
          <w:i w:val="false"/>
          <w:color w:val="000000"/>
          <w:sz w:val="28"/>
        </w:rPr>
        <w:t>
      12) командалық-штабтық оқулар – Қарулы Күштердің, басқа да әскерлер мен әскери құралымдардың, арнаулы мемлекеттік органдардың, әкімшілік-аумақтық бірліктердің басшы құрамының оларды жұмылдыру, соғыс жағдайы кезеңінде және соғыс уақытында басқару жөніндегі келісілген қызметке бірлесіп дайындалу нысаны;</w:t>
      </w:r>
    </w:p>
    <w:bookmarkEnd w:id="12"/>
    <w:bookmarkStart w:name="z188" w:id="13"/>
    <w:p>
      <w:pPr>
        <w:spacing w:after="0"/>
        <w:ind w:left="0"/>
        <w:jc w:val="both"/>
      </w:pPr>
      <w:r>
        <w:rPr>
          <w:rFonts w:ascii="Times New Roman"/>
          <w:b w:val="false"/>
          <w:i w:val="false"/>
          <w:color w:val="000000"/>
          <w:sz w:val="28"/>
        </w:rPr>
        <w:t>
      13) Қазақстан Республикасының жұмылдыру жоспары – Қазақстан Республикасы қорғаныс жоспарының Қарулы Күштерді, басқа да әскерлер мен әскери құралымдарды, арнаулы мемлекеттiк органдарды жұмылдыра өрiстету жөнiндегi шараларды iске асыруға, Қазақстан Республикасының экономикасын, мемлекеттiк органдарын, ұйымдарын, әкiмшiлiк-аумақтық бiрлiктерi мен халқын жұмылдыру тапсырмаларын немесе жұмылдыру тапсырыстарын, сондай-ақ жұмылдыру дайындығы жөніндегі өзге де iс-шараларды орындау арқылы жұмылдыру, соғыс жағдайы кезеңiндегi және соғыс уақытындағы қызмет режимiне көшiруге бағытталған құрамдас бөлігі;</w:t>
      </w:r>
    </w:p>
    <w:bookmarkEnd w:id="13"/>
    <w:bookmarkStart w:name="z189" w:id="14"/>
    <w:p>
      <w:pPr>
        <w:spacing w:after="0"/>
        <w:ind w:left="0"/>
        <w:jc w:val="both"/>
      </w:pPr>
      <w:r>
        <w:rPr>
          <w:rFonts w:ascii="Times New Roman"/>
          <w:b w:val="false"/>
          <w:i w:val="false"/>
          <w:color w:val="000000"/>
          <w:sz w:val="28"/>
        </w:rPr>
        <w:t>
      14) мемлекеттік органның жұмылдыру жоспары – жұмылдыру тапсырмасын орындау үшін мемлекеттік органның іс-шараларды жүзеге асыру мазмұнын, көлемін, тәртібі мен мерзімдерін айқындайтын құжаттар жиынтығы;</w:t>
      </w:r>
    </w:p>
    <w:bookmarkEnd w:id="14"/>
    <w:bookmarkStart w:name="z190" w:id="15"/>
    <w:p>
      <w:pPr>
        <w:spacing w:after="0"/>
        <w:ind w:left="0"/>
        <w:jc w:val="both"/>
      </w:pPr>
      <w:r>
        <w:rPr>
          <w:rFonts w:ascii="Times New Roman"/>
          <w:b w:val="false"/>
          <w:i w:val="false"/>
          <w:color w:val="000000"/>
          <w:sz w:val="28"/>
        </w:rPr>
        <w:t>
      15) тауарларды өндірудің, жұмыстарды орындау мен қызметтерді көрсетудің тиісті кезеңге арналған жоспары – жұмылдыру, соғыс жағдайы кезеңінде және соғыс уақытында Қазақстан Республикасы Қарулы Күштерінің, басқа да әскерлері мен әскери құралымдарының, арнаулы мемлекеттік органдарының, халқының қажеттіліктерін қамтамасыз ету және әкімшілік-аумақтық бірліктерінің жұмыс істеуін қамтамасыз ету үшін ұйымдарға жұмылдыру тапсырыстарын белгілейтін жоспар;</w:t>
      </w:r>
    </w:p>
    <w:bookmarkEnd w:id="15"/>
    <w:bookmarkStart w:name="z191" w:id="16"/>
    <w:p>
      <w:pPr>
        <w:spacing w:after="0"/>
        <w:ind w:left="0"/>
        <w:jc w:val="both"/>
      </w:pPr>
      <w:r>
        <w:rPr>
          <w:rFonts w:ascii="Times New Roman"/>
          <w:b w:val="false"/>
          <w:i w:val="false"/>
          <w:color w:val="000000"/>
          <w:sz w:val="28"/>
        </w:rPr>
        <w:t>
      16) уақытша қайта тиеу ауданы – әскерлер мен әскери жүктердi көлiктiң бiр түрiнен екiншiсiне қайта тиеу жүзеге асырылатын жергілікті жер учаскесi;</w:t>
      </w:r>
    </w:p>
    <w:bookmarkEnd w:id="16"/>
    <w:bookmarkStart w:name="z192" w:id="17"/>
    <w:p>
      <w:pPr>
        <w:spacing w:after="0"/>
        <w:ind w:left="0"/>
        <w:jc w:val="both"/>
      </w:pPr>
      <w:r>
        <w:rPr>
          <w:rFonts w:ascii="Times New Roman"/>
          <w:b w:val="false"/>
          <w:i w:val="false"/>
          <w:color w:val="000000"/>
          <w:sz w:val="28"/>
        </w:rPr>
        <w:t>
      17) ұйымның жұмылдыру жоспары – жұмылдыру тапсырыстарын орындау үшін ұйымның іс-шараларды жүзеге асыру мазмұнын, көлемін, тәртібі мен мерзімдерін айқындайтын құжаттар жиынтығы.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28.10.2015 </w:t>
      </w:r>
      <w:r>
        <w:rPr>
          <w:rFonts w:ascii="Times New Roman"/>
          <w:b w:val="false"/>
          <w:i w:val="false"/>
          <w:color w:val="000000"/>
          <w:sz w:val="28"/>
        </w:rPr>
        <w:t>№ 367-V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жұмылдыру дайындығы мен жұмылдыру саласындағы заңнамасы</w:t>
      </w:r>
    </w:p>
    <w:p>
      <w:pPr>
        <w:spacing w:after="0"/>
        <w:ind w:left="0"/>
        <w:jc w:val="both"/>
      </w:pPr>
      <w:r>
        <w:rPr>
          <w:rFonts w:ascii="Times New Roman"/>
          <w:b w:val="false"/>
          <w:i w:val="false"/>
          <w:color w:val="ff0000"/>
          <w:sz w:val="28"/>
        </w:rPr>
        <w:t xml:space="preserve">
      Ескерту. 2-баптың тақырыбына өзгеріс енгізілді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Қазақстан Республикасының жұмылдыру дайындығы мен жұмылдыру саласындағы заңдары Қазақстан Республикасының Конституциясына негiзделедi және осы Заң мен Қазақстан Республикасының өзге де нормативтiк құқықтық актiлерiнен тұрады.</w:t>
      </w:r>
    </w:p>
    <w:p>
      <w:pPr>
        <w:spacing w:after="0"/>
        <w:ind w:left="0"/>
        <w:jc w:val="both"/>
      </w:pPr>
      <w:r>
        <w:rPr>
          <w:rFonts w:ascii="Times New Roman"/>
          <w:b w:val="false"/>
          <w:i w:val="false"/>
          <w:color w:val="000000"/>
          <w:sz w:val="28"/>
        </w:rPr>
        <w:t>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2010.07.15 </w:t>
      </w:r>
      <w:r>
        <w:rPr>
          <w:rFonts w:ascii="Times New Roman"/>
          <w:b w:val="false"/>
          <w:i w:val="false"/>
          <w:color w:val="000000"/>
          <w:sz w:val="28"/>
        </w:rPr>
        <w:t>N 334-IV</w:t>
      </w:r>
      <w:r>
        <w:rPr>
          <w:rFonts w:ascii="Times New Roman"/>
          <w:b w:val="false"/>
          <w:i w:val="false"/>
          <w:color w:val="ff0000"/>
          <w:sz w:val="28"/>
        </w:rPr>
        <w:t xml:space="preserve">;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Жұмылдыру дайындығы мен жұмылдырудың негiзгi принциптерi </w:t>
      </w:r>
    </w:p>
    <w:p>
      <w:pPr>
        <w:spacing w:after="0"/>
        <w:ind w:left="0"/>
        <w:jc w:val="both"/>
      </w:pPr>
      <w:r>
        <w:rPr>
          <w:rFonts w:ascii="Times New Roman"/>
          <w:b w:val="false"/>
          <w:i w:val="false"/>
          <w:color w:val="000000"/>
          <w:sz w:val="28"/>
        </w:rPr>
        <w:t>
      Жұмылдыру дайындығы мен жұмылдырудың негiзгi принциптерi мыналар болып табылады:</w:t>
      </w:r>
    </w:p>
    <w:bookmarkStart w:name="z39" w:id="18"/>
    <w:p>
      <w:pPr>
        <w:spacing w:after="0"/>
        <w:ind w:left="0"/>
        <w:jc w:val="both"/>
      </w:pPr>
      <w:r>
        <w:rPr>
          <w:rFonts w:ascii="Times New Roman"/>
          <w:b w:val="false"/>
          <w:i w:val="false"/>
          <w:color w:val="000000"/>
          <w:sz w:val="28"/>
        </w:rPr>
        <w:t>
      1) жұмылдыру дайындығын өткiзудiң мiндеттiлiгi;</w:t>
      </w:r>
    </w:p>
    <w:bookmarkEnd w:id="18"/>
    <w:bookmarkStart w:name="z40" w:id="19"/>
    <w:p>
      <w:pPr>
        <w:spacing w:after="0"/>
        <w:ind w:left="0"/>
        <w:jc w:val="both"/>
      </w:pPr>
      <w:r>
        <w:rPr>
          <w:rFonts w:ascii="Times New Roman"/>
          <w:b w:val="false"/>
          <w:i w:val="false"/>
          <w:color w:val="000000"/>
          <w:sz w:val="28"/>
        </w:rPr>
        <w:t>
      2) жоспарланатын шараларды ұйымдастыру мен өткiзуге орталықтандырылған басшылық ету;</w:t>
      </w:r>
    </w:p>
    <w:bookmarkEnd w:id="19"/>
    <w:bookmarkStart w:name="z41" w:id="20"/>
    <w:p>
      <w:pPr>
        <w:spacing w:after="0"/>
        <w:ind w:left="0"/>
        <w:jc w:val="both"/>
      </w:pPr>
      <w:r>
        <w:rPr>
          <w:rFonts w:ascii="Times New Roman"/>
          <w:b w:val="false"/>
          <w:i w:val="false"/>
          <w:color w:val="000000"/>
          <w:sz w:val="28"/>
        </w:rPr>
        <w:t>
      3) белгiленетiн шаралардың алдын ала жүргiзiлуi, жоспарлылығы және қамтамасыз етiлуi;</w:t>
      </w:r>
    </w:p>
    <w:bookmarkEnd w:id="20"/>
    <w:bookmarkStart w:name="z42" w:id="21"/>
    <w:p>
      <w:pPr>
        <w:spacing w:after="0"/>
        <w:ind w:left="0"/>
        <w:jc w:val="both"/>
      </w:pPr>
      <w:r>
        <w:rPr>
          <w:rFonts w:ascii="Times New Roman"/>
          <w:b w:val="false"/>
          <w:i w:val="false"/>
          <w:color w:val="000000"/>
          <w:sz w:val="28"/>
        </w:rPr>
        <w:t>
      4) салалық және аумақтық шаралардың кешендiлiгi және өзара үйлестiрiлгендiгi;</w:t>
      </w:r>
    </w:p>
    <w:bookmarkEnd w:id="21"/>
    <w:bookmarkStart w:name="z43" w:id="22"/>
    <w:p>
      <w:pPr>
        <w:spacing w:after="0"/>
        <w:ind w:left="0"/>
        <w:jc w:val="both"/>
      </w:pPr>
      <w:r>
        <w:rPr>
          <w:rFonts w:ascii="Times New Roman"/>
          <w:b w:val="false"/>
          <w:i w:val="false"/>
          <w:color w:val="000000"/>
          <w:sz w:val="28"/>
        </w:rPr>
        <w:t xml:space="preserve">
      5) шараларды ұйымдастыру мен өткiзуді ұдайы бақылап отыру.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Қазақстан Республикасының 2006.07.07. </w:t>
      </w:r>
      <w:r>
        <w:rPr>
          <w:rFonts w:ascii="Times New Roman"/>
          <w:b w:val="false"/>
          <w:i w:val="false"/>
          <w:color w:val="000000"/>
          <w:sz w:val="28"/>
        </w:rPr>
        <w:t>N 183</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Жұмылдыру дайындығы мен жұмылдыру жөнiндегi шаралардың мазмұны </w:t>
      </w:r>
    </w:p>
    <w:p>
      <w:pPr>
        <w:spacing w:after="0"/>
        <w:ind w:left="0"/>
        <w:jc w:val="both"/>
      </w:pPr>
      <w:r>
        <w:rPr>
          <w:rFonts w:ascii="Times New Roman"/>
          <w:b w:val="false"/>
          <w:i w:val="false"/>
          <w:color w:val="000000"/>
          <w:sz w:val="28"/>
        </w:rPr>
        <w:t>
      Жұмылдыру дайындығы мен жұмылдыру жөнiндегi шараларға мыналар кiредi:</w:t>
      </w:r>
    </w:p>
    <w:bookmarkStart w:name="z44" w:id="23"/>
    <w:p>
      <w:pPr>
        <w:spacing w:after="0"/>
        <w:ind w:left="0"/>
        <w:jc w:val="both"/>
      </w:pPr>
      <w:r>
        <w:rPr>
          <w:rFonts w:ascii="Times New Roman"/>
          <w:b w:val="false"/>
          <w:i w:val="false"/>
          <w:color w:val="000000"/>
          <w:sz w:val="28"/>
        </w:rPr>
        <w:t>
      1) жұмылдыру дайындығы мен жұмылдыру саласындағы нормативтiк құқықтық актiлердi әзiрлеу мен қабылдау;</w:t>
      </w:r>
    </w:p>
    <w:bookmarkEnd w:id="23"/>
    <w:bookmarkStart w:name="z45" w:id="24"/>
    <w:p>
      <w:pPr>
        <w:spacing w:after="0"/>
        <w:ind w:left="0"/>
        <w:jc w:val="both"/>
      </w:pPr>
      <w:r>
        <w:rPr>
          <w:rFonts w:ascii="Times New Roman"/>
          <w:b w:val="false"/>
          <w:i w:val="false"/>
          <w:color w:val="000000"/>
          <w:sz w:val="28"/>
        </w:rPr>
        <w:t>
      2) жұмылдыру, соғыс жағдайы бойынша және соғыс уақытында Қазақстан Республикасының аумағын, экономикасын дайындау және мемлекеттiк органдардың, ұйымдардың жұмыс жағдайларын белгiлеу;</w:t>
      </w:r>
    </w:p>
    <w:bookmarkEnd w:id="24"/>
    <w:bookmarkStart w:name="z46" w:id="25"/>
    <w:p>
      <w:pPr>
        <w:spacing w:after="0"/>
        <w:ind w:left="0"/>
        <w:jc w:val="both"/>
      </w:pPr>
      <w:r>
        <w:rPr>
          <w:rFonts w:ascii="Times New Roman"/>
          <w:b w:val="false"/>
          <w:i w:val="false"/>
          <w:color w:val="000000"/>
          <w:sz w:val="28"/>
        </w:rPr>
        <w:t>
      3) Қазақстан Республикасының халқын, Қарулы Күштерiн, басқа да әскерлерi мен әскери құралымдарын, арнаулы мемлекеттік органдарын жұмылдыруға, соғыс жағдайына және соғыс уақытына дайындау;</w:t>
      </w:r>
    </w:p>
    <w:bookmarkEnd w:id="25"/>
    <w:bookmarkStart w:name="z47" w:id="26"/>
    <w:p>
      <w:pPr>
        <w:spacing w:after="0"/>
        <w:ind w:left="0"/>
        <w:jc w:val="both"/>
      </w:pPr>
      <w:r>
        <w:rPr>
          <w:rFonts w:ascii="Times New Roman"/>
          <w:b w:val="false"/>
          <w:i w:val="false"/>
          <w:color w:val="000000"/>
          <w:sz w:val="28"/>
        </w:rPr>
        <w:t>
      4) Қазақстан Республикасының Қарулы Күштерiн, басқа да әскерлерi мен әскери құралымдарын, арнаулы мемлекеттік органдарын жасақтау үшiн азаматтарды әскери-есеп мамандықтары бойынша жұмылдыруға дайындау;</w:t>
      </w:r>
    </w:p>
    <w:bookmarkEnd w:id="26"/>
    <w:bookmarkStart w:name="z48" w:id="27"/>
    <w:p>
      <w:pPr>
        <w:spacing w:after="0"/>
        <w:ind w:left="0"/>
        <w:jc w:val="both"/>
      </w:pPr>
      <w:r>
        <w:rPr>
          <w:rFonts w:ascii="Times New Roman"/>
          <w:b w:val="false"/>
          <w:i w:val="false"/>
          <w:color w:val="000000"/>
          <w:sz w:val="28"/>
        </w:rPr>
        <w:t>
      5) әскери мiндеттiлердi бекiтiп қою;</w:t>
      </w:r>
    </w:p>
    <w:bookmarkEnd w:id="27"/>
    <w:bookmarkStart w:name="z49" w:id="28"/>
    <w:p>
      <w:pPr>
        <w:spacing w:after="0"/>
        <w:ind w:left="0"/>
        <w:jc w:val="both"/>
      </w:pPr>
      <w:r>
        <w:rPr>
          <w:rFonts w:ascii="Times New Roman"/>
          <w:b w:val="false"/>
          <w:i w:val="false"/>
          <w:color w:val="000000"/>
          <w:sz w:val="28"/>
        </w:rPr>
        <w:t>
      6) Қазақстан Республикасының, мемлекеттiк органдардың, әкiмшiлiк-аумақтық бiрлiктердiң, ұйымдардың жұмылдыру жоспарларын әзiрлеу;</w:t>
      </w:r>
    </w:p>
    <w:bookmarkEnd w:id="28"/>
    <w:bookmarkStart w:name="z50" w:id="29"/>
    <w:p>
      <w:pPr>
        <w:spacing w:after="0"/>
        <w:ind w:left="0"/>
        <w:jc w:val="both"/>
      </w:pPr>
      <w:r>
        <w:rPr>
          <w:rFonts w:ascii="Times New Roman"/>
          <w:b w:val="false"/>
          <w:i w:val="false"/>
          <w:color w:val="000000"/>
          <w:sz w:val="28"/>
        </w:rPr>
        <w:t>
      7) қару-жарақ пен әскери техниканың бұйымдарына, аса маңызды азаматтық өнiмдерге арналған техникалық құжаттаманың, сондай-ақ қатерлiлiгi жоғары объектiлерге, халықтың тiршiлiгiн қамтамасыз ету жүйелерi мен ұлттық игiлiк болып табылатын объектiлерге арналған жобалық құжаттаманың сақтандыру қорын жасау және сақтау;</w:t>
      </w:r>
    </w:p>
    <w:bookmarkEnd w:id="29"/>
    <w:bookmarkStart w:name="z51" w:id="30"/>
    <w:p>
      <w:pPr>
        <w:spacing w:after="0"/>
        <w:ind w:left="0"/>
        <w:jc w:val="both"/>
      </w:pPr>
      <w:r>
        <w:rPr>
          <w:rFonts w:ascii="Times New Roman"/>
          <w:b w:val="false"/>
          <w:i w:val="false"/>
          <w:color w:val="000000"/>
          <w:sz w:val="28"/>
        </w:rPr>
        <w:t>
      8) жұмылдыру жарияланған кезде Қазақстан Республикасының Қарулы Күштерiне, басқа да әскерлерi мен әскери құралымдарына, арнаулы мемлекеттік органдарына, сондай-ақ жұмылдыру тапсырыстарын орындайтын ұйымдарға беруге арналған арнаулы құралымдар мен техникаларды дайындау;</w:t>
      </w:r>
    </w:p>
    <w:bookmarkEnd w:id="30"/>
    <w:bookmarkStart w:name="z52" w:id="31"/>
    <w:p>
      <w:pPr>
        <w:spacing w:after="0"/>
        <w:ind w:left="0"/>
        <w:jc w:val="both"/>
      </w:pPr>
      <w:r>
        <w:rPr>
          <w:rFonts w:ascii="Times New Roman"/>
          <w:b w:val="false"/>
          <w:i w:val="false"/>
          <w:color w:val="000000"/>
          <w:sz w:val="28"/>
        </w:rPr>
        <w:t>
      9) әскери-экономикалық және командалық-штабтық оқулар өткізу;</w:t>
      </w:r>
    </w:p>
    <w:bookmarkEnd w:id="31"/>
    <w:bookmarkStart w:name="z53" w:id="32"/>
    <w:p>
      <w:pPr>
        <w:spacing w:after="0"/>
        <w:ind w:left="0"/>
        <w:jc w:val="both"/>
      </w:pPr>
      <w:r>
        <w:rPr>
          <w:rFonts w:ascii="Times New Roman"/>
          <w:b w:val="false"/>
          <w:i w:val="false"/>
          <w:color w:val="000000"/>
          <w:sz w:val="28"/>
        </w:rPr>
        <w:t>
      10) жұмылдыру резервінiң материалдық құндылықтар запастарын жасау, жинақтау, сақтау және жаңарту;</w:t>
      </w:r>
    </w:p>
    <w:bookmarkEnd w:id="32"/>
    <w:bookmarkStart w:name="z54" w:id="33"/>
    <w:p>
      <w:pPr>
        <w:spacing w:after="0"/>
        <w:ind w:left="0"/>
        <w:jc w:val="both"/>
      </w:pPr>
      <w:r>
        <w:rPr>
          <w:rFonts w:ascii="Times New Roman"/>
          <w:b w:val="false"/>
          <w:i w:val="false"/>
          <w:color w:val="000000"/>
          <w:sz w:val="28"/>
        </w:rPr>
        <w:t>
      11) Қазақстан Республикасының жұмылдыру дайындығын бағалау;</w:t>
      </w:r>
    </w:p>
    <w:bookmarkEnd w:id="33"/>
    <w:bookmarkStart w:name="z55" w:id="34"/>
    <w:p>
      <w:pPr>
        <w:spacing w:after="0"/>
        <w:ind w:left="0"/>
        <w:jc w:val="both"/>
      </w:pPr>
      <w:r>
        <w:rPr>
          <w:rFonts w:ascii="Times New Roman"/>
          <w:b w:val="false"/>
          <w:i w:val="false"/>
          <w:color w:val="000000"/>
          <w:sz w:val="28"/>
        </w:rPr>
        <w:t>
      12) жұмылдыру органдары қызметкерлерiнiң бiлiктiлiгiн арттыру;</w:t>
      </w:r>
    </w:p>
    <w:bookmarkEnd w:id="34"/>
    <w:bookmarkStart w:name="z56" w:id="35"/>
    <w:p>
      <w:pPr>
        <w:spacing w:after="0"/>
        <w:ind w:left="0"/>
        <w:jc w:val="both"/>
      </w:pPr>
      <w:r>
        <w:rPr>
          <w:rFonts w:ascii="Times New Roman"/>
          <w:b w:val="false"/>
          <w:i w:val="false"/>
          <w:color w:val="000000"/>
          <w:sz w:val="28"/>
        </w:rPr>
        <w:t>
      13) жұмылдыру дайындығы мен жұмылдыруды ғылыми және әдiстемелiк жағынан қамтамасыз ету;</w:t>
      </w:r>
    </w:p>
    <w:bookmarkEnd w:id="35"/>
    <w:bookmarkStart w:name="z57" w:id="36"/>
    <w:p>
      <w:pPr>
        <w:spacing w:after="0"/>
        <w:ind w:left="0"/>
        <w:jc w:val="both"/>
      </w:pPr>
      <w:r>
        <w:rPr>
          <w:rFonts w:ascii="Times New Roman"/>
          <w:b w:val="false"/>
          <w:i w:val="false"/>
          <w:color w:val="000000"/>
          <w:sz w:val="28"/>
        </w:rPr>
        <w:t>
      14) мемлекеттiк органдар мен ұйымдарды соғыс жағдайына және соғыс уақытына көшiру;</w:t>
      </w:r>
    </w:p>
    <w:bookmarkEnd w:id="36"/>
    <w:bookmarkStart w:name="z58" w:id="37"/>
    <w:p>
      <w:pPr>
        <w:spacing w:after="0"/>
        <w:ind w:left="0"/>
        <w:jc w:val="both"/>
      </w:pPr>
      <w:r>
        <w:rPr>
          <w:rFonts w:ascii="Times New Roman"/>
          <w:b w:val="false"/>
          <w:i w:val="false"/>
          <w:color w:val="000000"/>
          <w:sz w:val="28"/>
        </w:rPr>
        <w:t>
      15) Қазақстан Республикасы Қарулы Күштерiнiң, басқа да әскерлерi мен әскери құралымдарының, арнаулы мемлекеттік органдарының жұмылдырылуын өрiстетудi жүргiзу;</w:t>
      </w:r>
    </w:p>
    <w:bookmarkEnd w:id="37"/>
    <w:bookmarkStart w:name="z59" w:id="38"/>
    <w:p>
      <w:pPr>
        <w:spacing w:after="0"/>
        <w:ind w:left="0"/>
        <w:jc w:val="both"/>
      </w:pPr>
      <w:r>
        <w:rPr>
          <w:rFonts w:ascii="Times New Roman"/>
          <w:b w:val="false"/>
          <w:i w:val="false"/>
          <w:color w:val="000000"/>
          <w:sz w:val="28"/>
        </w:rPr>
        <w:t>
      16) күш пен құралдарды Қазақстан Республикасының Қарулы Күштерiне, басқа да әскерлерi мен әскери құралымдарына, арнаулы мемлекеттік органдарына берудi қоса алғанда, экономиканы, ұйымдарды соғыс жағдайына көшiру;</w:t>
      </w:r>
    </w:p>
    <w:bookmarkEnd w:id="38"/>
    <w:bookmarkStart w:name="z60" w:id="39"/>
    <w:p>
      <w:pPr>
        <w:spacing w:after="0"/>
        <w:ind w:left="0"/>
        <w:jc w:val="both"/>
      </w:pPr>
      <w:r>
        <w:rPr>
          <w:rFonts w:ascii="Times New Roman"/>
          <w:b w:val="false"/>
          <w:i w:val="false"/>
          <w:color w:val="000000"/>
          <w:sz w:val="28"/>
        </w:rPr>
        <w:t>
      17) жұмылдыру дайындығы мен жұмылдыру мiндеттерiн шешу мүдделерiнде халықаралық ынтымақтастық жасау;</w:t>
      </w:r>
    </w:p>
    <w:bookmarkEnd w:id="39"/>
    <w:bookmarkStart w:name="z61" w:id="40"/>
    <w:p>
      <w:pPr>
        <w:spacing w:after="0"/>
        <w:ind w:left="0"/>
        <w:jc w:val="both"/>
      </w:pPr>
      <w:r>
        <w:rPr>
          <w:rFonts w:ascii="Times New Roman"/>
          <w:b w:val="false"/>
          <w:i w:val="false"/>
          <w:color w:val="000000"/>
          <w:sz w:val="28"/>
        </w:rPr>
        <w:t>
      18) жұмылдыру органдарын құру және ұстау;</w:t>
      </w:r>
    </w:p>
    <w:bookmarkEnd w:id="40"/>
    <w:bookmarkStart w:name="z62" w:id="41"/>
    <w:p>
      <w:pPr>
        <w:spacing w:after="0"/>
        <w:ind w:left="0"/>
        <w:jc w:val="both"/>
      </w:pPr>
      <w:r>
        <w:rPr>
          <w:rFonts w:ascii="Times New Roman"/>
          <w:b w:val="false"/>
          <w:i w:val="false"/>
          <w:color w:val="000000"/>
          <w:sz w:val="28"/>
        </w:rPr>
        <w:t>
      19) жұмылдыру дайындығы мен жұмылдыру жөнiндегi iс-шараларды жоспарлау;</w:t>
      </w:r>
    </w:p>
    <w:bookmarkEnd w:id="41"/>
    <w:bookmarkStart w:name="z63" w:id="42"/>
    <w:p>
      <w:pPr>
        <w:spacing w:after="0"/>
        <w:ind w:left="0"/>
        <w:jc w:val="both"/>
      </w:pPr>
      <w:r>
        <w:rPr>
          <w:rFonts w:ascii="Times New Roman"/>
          <w:b w:val="false"/>
          <w:i w:val="false"/>
          <w:color w:val="000000"/>
          <w:sz w:val="28"/>
        </w:rPr>
        <w:t>
      20) Қазақстан Республикасының аумақтық қорғанысын ұйымдастыру;</w:t>
      </w:r>
    </w:p>
    <w:bookmarkEnd w:id="42"/>
    <w:bookmarkStart w:name="z64" w:id="43"/>
    <w:p>
      <w:pPr>
        <w:spacing w:after="0"/>
        <w:ind w:left="0"/>
        <w:jc w:val="both"/>
      </w:pPr>
      <w:r>
        <w:rPr>
          <w:rFonts w:ascii="Times New Roman"/>
          <w:b w:val="false"/>
          <w:i w:val="false"/>
          <w:color w:val="000000"/>
          <w:sz w:val="28"/>
        </w:rPr>
        <w:t>
      21) Азаматтық қорғаныс iс-шараларын жүргiзу;</w:t>
      </w:r>
    </w:p>
    <w:bookmarkEnd w:id="43"/>
    <w:bookmarkStart w:name="z65" w:id="44"/>
    <w:p>
      <w:pPr>
        <w:spacing w:after="0"/>
        <w:ind w:left="0"/>
        <w:jc w:val="both"/>
      </w:pPr>
      <w:r>
        <w:rPr>
          <w:rFonts w:ascii="Times New Roman"/>
          <w:b w:val="false"/>
          <w:i w:val="false"/>
          <w:color w:val="000000"/>
          <w:sz w:val="28"/>
        </w:rPr>
        <w:t xml:space="preserve">
      22) жұмылдыру iс-шараларын қаржылық қамтамасыз ету.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45"/>
    <w:p>
      <w:pPr>
        <w:spacing w:after="0"/>
        <w:ind w:left="0"/>
        <w:jc w:val="left"/>
      </w:pPr>
      <w:r>
        <w:rPr>
          <w:rFonts w:ascii="Times New Roman"/>
          <w:b/>
          <w:i w:val="false"/>
          <w:color w:val="000000"/>
        </w:rPr>
        <w:t xml:space="preserve"> 2 тарау. Қазақстан Республикасының Президентi мен мемлекеттiк органдардың жұмылдыру дайындығы мен жұмылдыру саласындағы өкiлеттiгi </w:t>
      </w:r>
    </w:p>
    <w:bookmarkEnd w:id="45"/>
    <w:p>
      <w:pPr>
        <w:spacing w:after="0"/>
        <w:ind w:left="0"/>
        <w:jc w:val="both"/>
      </w:pPr>
      <w:r>
        <w:rPr>
          <w:rFonts w:ascii="Times New Roman"/>
          <w:b/>
          <w:i w:val="false"/>
          <w:color w:val="000000"/>
          <w:sz w:val="28"/>
        </w:rPr>
        <w:t xml:space="preserve">5-бап. Қазақстан Республикасы Президентiнiң өкiлеттiгi </w:t>
      </w:r>
    </w:p>
    <w:p>
      <w:pPr>
        <w:spacing w:after="0"/>
        <w:ind w:left="0"/>
        <w:jc w:val="both"/>
      </w:pPr>
      <w:r>
        <w:rPr>
          <w:rFonts w:ascii="Times New Roman"/>
          <w:b w:val="false"/>
          <w:i w:val="false"/>
          <w:color w:val="000000"/>
          <w:sz w:val="28"/>
        </w:rPr>
        <w:t>
      Қазақстан Республикасының Президентi:</w:t>
      </w:r>
    </w:p>
    <w:bookmarkStart w:name="z66" w:id="46"/>
    <w:p>
      <w:pPr>
        <w:spacing w:after="0"/>
        <w:ind w:left="0"/>
        <w:jc w:val="both"/>
      </w:pPr>
      <w:r>
        <w:rPr>
          <w:rFonts w:ascii="Times New Roman"/>
          <w:b w:val="false"/>
          <w:i w:val="false"/>
          <w:color w:val="000000"/>
          <w:sz w:val="28"/>
        </w:rPr>
        <w:t xml:space="preserve">
      1) жұмылдыру дайындығы мен жұмылдыру мәселелерi бойынша </w:t>
      </w:r>
    </w:p>
    <w:bookmarkEnd w:id="46"/>
    <w:p>
      <w:pPr>
        <w:spacing w:after="0"/>
        <w:ind w:left="0"/>
        <w:jc w:val="both"/>
      </w:pPr>
      <w:r>
        <w:rPr>
          <w:rFonts w:ascii="Times New Roman"/>
          <w:b w:val="false"/>
          <w:i w:val="false"/>
          <w:color w:val="000000"/>
          <w:sz w:val="28"/>
        </w:rPr>
        <w:t>
      жарлықтар, өкiмдер шығарады;</w:t>
      </w:r>
    </w:p>
    <w:bookmarkStart w:name="z151" w:id="47"/>
    <w:p>
      <w:pPr>
        <w:spacing w:after="0"/>
        <w:ind w:left="0"/>
        <w:jc w:val="both"/>
      </w:pPr>
      <w:r>
        <w:rPr>
          <w:rFonts w:ascii="Times New Roman"/>
          <w:b w:val="false"/>
          <w:i w:val="false"/>
          <w:color w:val="000000"/>
          <w:sz w:val="28"/>
        </w:rPr>
        <w:t>
      1-1) Қазақстан Республикасындағы жұмылдыру дайындығы мен жұмылдыру саласындағы мемлекеттік саясаттың негізгі бағыттарын айқындайды;</w:t>
      </w:r>
    </w:p>
    <w:bookmarkEnd w:id="47"/>
    <w:bookmarkStart w:name="z67" w:id="48"/>
    <w:p>
      <w:pPr>
        <w:spacing w:after="0"/>
        <w:ind w:left="0"/>
        <w:jc w:val="both"/>
      </w:pPr>
      <w:r>
        <w:rPr>
          <w:rFonts w:ascii="Times New Roman"/>
          <w:b w:val="false"/>
          <w:i w:val="false"/>
          <w:color w:val="000000"/>
          <w:sz w:val="28"/>
        </w:rPr>
        <w:t>
      2) жұмылдыру дайындығы мен жұмылдыру саласындағы ынтымақтастық туралы келiссөздер жүргiзедi және халықаралық шарттарға (келiсiмдерге) Қазақстан Республикасының атынан қол қояды;</w:t>
      </w:r>
    </w:p>
    <w:bookmarkEnd w:id="48"/>
    <w:bookmarkStart w:name="z68" w:id="49"/>
    <w:p>
      <w:pPr>
        <w:spacing w:after="0"/>
        <w:ind w:left="0"/>
        <w:jc w:val="both"/>
      </w:pPr>
      <w:r>
        <w:rPr>
          <w:rFonts w:ascii="Times New Roman"/>
          <w:b w:val="false"/>
          <w:i w:val="false"/>
          <w:color w:val="000000"/>
          <w:sz w:val="28"/>
        </w:rPr>
        <w:t>
      3) Қазақстан Республикасына қарсы агрессия жасалған не оның қауiпсiздiгiне сырттан тiкелей қауiп төнген ретте Қазақстан Республикасының бүкiл аумағында немесе оның жекелеген жерлерiнде соғыс жағдайын енгiзедi, iшiнара немесе жалпы жұмылдыру жариялайды және бұл туралы дереу Қазақстан Республикасының Құрылтайына хабарлайды;</w:t>
      </w:r>
    </w:p>
    <w:bookmarkEnd w:id="49"/>
    <w:bookmarkStart w:name="z69" w:id="50"/>
    <w:p>
      <w:pPr>
        <w:spacing w:after="0"/>
        <w:ind w:left="0"/>
        <w:jc w:val="both"/>
      </w:pPr>
      <w:r>
        <w:rPr>
          <w:rFonts w:ascii="Times New Roman"/>
          <w:b w:val="false"/>
          <w:i w:val="false"/>
          <w:color w:val="000000"/>
          <w:sz w:val="28"/>
        </w:rPr>
        <w:t>
      4) жұмылдыру, соғыс жағдайы бойынша және соғыс уақытында мемлекеттiк органдардың, ұйымдардың жұмыс режимiн белгiлейтiн нормативтiк құқықтық актiлердi күшiне енгiзедi, сондай-ақ олардың қолданылуын тоқтатады;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25.05.2020 </w:t>
      </w:r>
      <w:r>
        <w:rPr>
          <w:rFonts w:ascii="Times New Roman"/>
          <w:b w:val="false"/>
          <w:i w:val="false"/>
          <w:color w:val="00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1" w:id="51"/>
    <w:p>
      <w:pPr>
        <w:spacing w:after="0"/>
        <w:ind w:left="0"/>
        <w:jc w:val="both"/>
      </w:pPr>
      <w:r>
        <w:rPr>
          <w:rFonts w:ascii="Times New Roman"/>
          <w:b w:val="false"/>
          <w:i w:val="false"/>
          <w:color w:val="000000"/>
          <w:sz w:val="28"/>
        </w:rPr>
        <w:t>
      4-2) Қазақстан Республикасындағы жұмылдыру дайындығы мен жұмылдыру ережелерiн бекiтедi;</w:t>
      </w:r>
    </w:p>
    <w:bookmarkEnd w:id="51"/>
    <w:bookmarkStart w:name="z72" w:id="52"/>
    <w:p>
      <w:pPr>
        <w:spacing w:after="0"/>
        <w:ind w:left="0"/>
        <w:jc w:val="both"/>
      </w:pPr>
      <w:r>
        <w:rPr>
          <w:rFonts w:ascii="Times New Roman"/>
          <w:b w:val="false"/>
          <w:i w:val="false"/>
          <w:color w:val="000000"/>
          <w:sz w:val="28"/>
        </w:rPr>
        <w:t>
      4-3) жұмылдыру тапсырмалары мен жұмылдыру тапсырыстары бар мемлекеттiк органдардың, ұйымдардың жұмылдыру әзiрлiгiн бағалау қағидаларын бекітеді;</w:t>
      </w:r>
    </w:p>
    <w:bookmarkEnd w:id="52"/>
    <w:bookmarkStart w:name="z73" w:id="53"/>
    <w:p>
      <w:pPr>
        <w:spacing w:after="0"/>
        <w:ind w:left="0"/>
        <w:jc w:val="both"/>
      </w:pPr>
      <w:r>
        <w:rPr>
          <w:rFonts w:ascii="Times New Roman"/>
          <w:b w:val="false"/>
          <w:i w:val="false"/>
          <w:color w:val="000000"/>
          <w:sz w:val="28"/>
        </w:rPr>
        <w:t>
      4-4) жұмылдыру туралы жариялау тәртiбiн бекiтедi;</w:t>
      </w:r>
    </w:p>
    <w:bookmarkEnd w:id="53"/>
    <w:bookmarkStart w:name="z74" w:id="54"/>
    <w:p>
      <w:pPr>
        <w:spacing w:after="0"/>
        <w:ind w:left="0"/>
        <w:jc w:val="both"/>
      </w:pPr>
      <w:r>
        <w:rPr>
          <w:rFonts w:ascii="Times New Roman"/>
          <w:b w:val="false"/>
          <w:i w:val="false"/>
          <w:color w:val="000000"/>
          <w:sz w:val="28"/>
        </w:rPr>
        <w:t>
      5) Қазақстан Республикасының жұмылдыру дайындығы туралы Қазақстан Республикасы Үкіметінің жыл сайынғы баяндамасын қарайды;</w:t>
      </w:r>
    </w:p>
    <w:bookmarkEnd w:id="54"/>
    <w:bookmarkStart w:name="z75" w:id="55"/>
    <w:p>
      <w:pPr>
        <w:spacing w:after="0"/>
        <w:ind w:left="0"/>
        <w:jc w:val="both"/>
      </w:pPr>
      <w:r>
        <w:rPr>
          <w:rFonts w:ascii="Times New Roman"/>
          <w:b w:val="false"/>
          <w:i w:val="false"/>
          <w:color w:val="000000"/>
          <w:sz w:val="28"/>
        </w:rPr>
        <w:t>
      6) соғыс уақытында мемлекеттiң жұмыс iстеуiн қамтамасыз етедi;</w:t>
      </w:r>
    </w:p>
    <w:bookmarkEnd w:id="55"/>
    <w:bookmarkStart w:name="z76" w:id="56"/>
    <w:p>
      <w:pPr>
        <w:spacing w:after="0"/>
        <w:ind w:left="0"/>
        <w:jc w:val="both"/>
      </w:pPr>
      <w:r>
        <w:rPr>
          <w:rFonts w:ascii="Times New Roman"/>
          <w:b w:val="false"/>
          <w:i w:val="false"/>
          <w:color w:val="000000"/>
          <w:sz w:val="28"/>
        </w:rPr>
        <w:t>
      7) Қазақстан Республикасының Конституциясына және заңдарына сәйкес өзге де өкілеттіктерді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 Құрылтайының өкiлеттiгi </w:t>
      </w:r>
    </w:p>
    <w:p>
      <w:pPr>
        <w:spacing w:after="0"/>
        <w:ind w:left="0"/>
        <w:jc w:val="both"/>
      </w:pPr>
      <w:r>
        <w:rPr>
          <w:rFonts w:ascii="Times New Roman"/>
          <w:b w:val="false"/>
          <w:i w:val="false"/>
          <w:color w:val="ff0000"/>
          <w:sz w:val="28"/>
        </w:rPr>
        <w:t xml:space="preserve">
      Ескерту. 6-баптың тақырыбына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Құрылтайы:</w:t>
      </w:r>
    </w:p>
    <w:bookmarkStart w:name="z77" w:id="57"/>
    <w:p>
      <w:pPr>
        <w:spacing w:after="0"/>
        <w:ind w:left="0"/>
        <w:jc w:val="both"/>
      </w:pPr>
      <w:r>
        <w:rPr>
          <w:rFonts w:ascii="Times New Roman"/>
          <w:b w:val="false"/>
          <w:i w:val="false"/>
          <w:color w:val="000000"/>
          <w:sz w:val="28"/>
        </w:rPr>
        <w:t>
      1) жұмылдыру дайындығы мен жұмылдыру мәселелерi бойынша заңдар мен қаулылар қабылдайды;</w:t>
      </w:r>
    </w:p>
    <w:bookmarkEnd w:id="57"/>
    <w:bookmarkStart w:name="z78" w:id="58"/>
    <w:p>
      <w:pPr>
        <w:spacing w:after="0"/>
        <w:ind w:left="0"/>
        <w:jc w:val="both"/>
      </w:pPr>
      <w:r>
        <w:rPr>
          <w:rFonts w:ascii="Times New Roman"/>
          <w:b w:val="false"/>
          <w:i w:val="false"/>
          <w:color w:val="000000"/>
          <w:sz w:val="28"/>
        </w:rPr>
        <w:t>
      2) жұмылдыру дайындығы мен жұмылдыруды қаржыландыру бөлiгiнде республикалық бюджеттi бекiтедi, оған өзгерiстер мен толықтырулар енгiзедi;</w:t>
      </w:r>
    </w:p>
    <w:bookmarkEnd w:id="58"/>
    <w:bookmarkStart w:name="z79" w:id="59"/>
    <w:p>
      <w:pPr>
        <w:spacing w:after="0"/>
        <w:ind w:left="0"/>
        <w:jc w:val="both"/>
      </w:pPr>
      <w:r>
        <w:rPr>
          <w:rFonts w:ascii="Times New Roman"/>
          <w:b w:val="false"/>
          <w:i w:val="false"/>
          <w:color w:val="000000"/>
          <w:sz w:val="28"/>
        </w:rPr>
        <w:t xml:space="preserve">
      3) Қазақстан Республикасының жұмылдыру дайындығы мен жұмылдыру саласындағы ынтымақтастық туралы халықаралық шарттарын (келiсiмдерiн) бекiтедi және олардың күшiн жояды; </w:t>
      </w:r>
    </w:p>
    <w:bookmarkEnd w:id="59"/>
    <w:p>
      <w:pPr>
        <w:spacing w:after="0"/>
        <w:ind w:left="0"/>
        <w:jc w:val="both"/>
      </w:pPr>
      <w:r>
        <w:rPr>
          <w:rFonts w:ascii="Times New Roman"/>
          <w:b w:val="false"/>
          <w:i w:val="false"/>
          <w:color w:val="000000"/>
          <w:sz w:val="28"/>
        </w:rPr>
        <w:t>
      4) соғыс және бiтiм мәселелерi жөнiнде шешiм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Қазақстан Республикасы Үкiметiнiң құзыреті</w:t>
      </w:r>
    </w:p>
    <w:p>
      <w:pPr>
        <w:spacing w:after="0"/>
        <w:ind w:left="0"/>
        <w:jc w:val="both"/>
      </w:pPr>
      <w:r>
        <w:rPr>
          <w:rFonts w:ascii="Times New Roman"/>
          <w:b w:val="false"/>
          <w:i w:val="false"/>
          <w:color w:val="ff0000"/>
          <w:sz w:val="28"/>
        </w:rPr>
        <w:t xml:space="preserve">
      Ескерту. Тақырыпқа өзгеріс енгізілді - ҚР 2011.07.05 </w:t>
      </w:r>
      <w:r>
        <w:rPr>
          <w:rFonts w:ascii="Times New Roman"/>
          <w:b w:val="false"/>
          <w:i w:val="false"/>
          <w:color w:val="ff0000"/>
          <w:sz w:val="28"/>
        </w:rPr>
        <w:t>N 452-IV</w:t>
      </w:r>
      <w:r>
        <w:rPr>
          <w:rFonts w:ascii="Times New Roman"/>
          <w:b w:val="false"/>
          <w:i w:val="false"/>
          <w:color w:val="ff0000"/>
          <w:sz w:val="28"/>
        </w:rPr>
        <w:t xml:space="preserve"> (2011.10.13 қолданысқа енгізіледі) Заңымен.</w:t>
      </w:r>
    </w:p>
    <w:p>
      <w:pPr>
        <w:spacing w:after="0"/>
        <w:ind w:left="0"/>
        <w:jc w:val="both"/>
      </w:pPr>
      <w:r>
        <w:rPr>
          <w:rFonts w:ascii="Times New Roman"/>
          <w:b w:val="false"/>
          <w:i w:val="false"/>
          <w:color w:val="000000"/>
          <w:sz w:val="28"/>
        </w:rPr>
        <w:t>
      Қазақстан Республикасының Үкiметi:</w:t>
      </w:r>
    </w:p>
    <w:bookmarkStart w:name="z80" w:id="60"/>
    <w:p>
      <w:pPr>
        <w:spacing w:after="0"/>
        <w:ind w:left="0"/>
        <w:jc w:val="both"/>
      </w:pPr>
      <w:r>
        <w:rPr>
          <w:rFonts w:ascii="Times New Roman"/>
          <w:b w:val="false"/>
          <w:i w:val="false"/>
          <w:color w:val="000000"/>
          <w:sz w:val="28"/>
        </w:rPr>
        <w:t>
      1) мемлекеттiк органдардың жұмылдыру дайындығы мен жұмылдыру саласындағы қызметiн ұйымдастыру жөнiндегi басшылықты жүзеге асырады;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25.05.2020 </w:t>
      </w:r>
      <w:r>
        <w:rPr>
          <w:rFonts w:ascii="Times New Roman"/>
          <w:b w:val="false"/>
          <w:i w:val="false"/>
          <w:color w:val="00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2" w:id="61"/>
    <w:p>
      <w:pPr>
        <w:spacing w:after="0"/>
        <w:ind w:left="0"/>
        <w:jc w:val="both"/>
      </w:pPr>
      <w:r>
        <w:rPr>
          <w:rFonts w:ascii="Times New Roman"/>
          <w:b w:val="false"/>
          <w:i w:val="false"/>
          <w:color w:val="000000"/>
          <w:sz w:val="28"/>
        </w:rPr>
        <w:t>
      3) Қазақстан Республикасының жұмылдыру жоспарын әзiрлеу мен орындауды ұйымдастырады;</w:t>
      </w:r>
    </w:p>
    <w:bookmarkEnd w:id="61"/>
    <w:bookmarkStart w:name="z83" w:id="62"/>
    <w:p>
      <w:pPr>
        <w:spacing w:after="0"/>
        <w:ind w:left="0"/>
        <w:jc w:val="both"/>
      </w:pPr>
      <w:r>
        <w:rPr>
          <w:rFonts w:ascii="Times New Roman"/>
          <w:b w:val="false"/>
          <w:i w:val="false"/>
          <w:color w:val="000000"/>
          <w:sz w:val="28"/>
        </w:rPr>
        <w:t xml:space="preserve">
      4) ұйымдардың Қазақстан Республикасының жұмылдыру жоспарында көзделген жұмылдыру тапсырыстарын орындау тәртiбiн белгiлейдi; </w:t>
      </w:r>
    </w:p>
    <w:bookmarkEnd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алып тасталды;</w:t>
      </w:r>
    </w:p>
    <w:bookmarkStart w:name="z84" w:id="63"/>
    <w:p>
      <w:pPr>
        <w:spacing w:after="0"/>
        <w:ind w:left="0"/>
        <w:jc w:val="both"/>
      </w:pPr>
      <w:r>
        <w:rPr>
          <w:rFonts w:ascii="Times New Roman"/>
          <w:b w:val="false"/>
          <w:i w:val="false"/>
          <w:color w:val="000000"/>
          <w:sz w:val="28"/>
        </w:rPr>
        <w:t>
      7) Қазақстан Республикасының жұмылдыру дайындығы саласындағы, сондай-ақ жұмылдыруды, соғыс жағдайын жариялауға байланысты және соғыс уақытында қабылдануға тиiстi заңдары мен өзге де нормативтiк құқықтық актiлерiнiң жобаларын әзiрлеудi ұйымдастырады;</w:t>
      </w:r>
    </w:p>
    <w:bookmarkEnd w:id="63"/>
    <w:bookmarkStart w:name="z85" w:id="64"/>
    <w:p>
      <w:pPr>
        <w:spacing w:after="0"/>
        <w:ind w:left="0"/>
        <w:jc w:val="both"/>
      </w:pPr>
      <w:r>
        <w:rPr>
          <w:rFonts w:ascii="Times New Roman"/>
          <w:b w:val="false"/>
          <w:i w:val="false"/>
          <w:color w:val="000000"/>
          <w:sz w:val="28"/>
        </w:rPr>
        <w:t>
      7-1) ұйымдар банкрот болған, таратылған, қайта ұйымдастырылған, жұмыс бейiнiн өзгерткен жағдайда жұмылдыру тапсырыстарын алып тастау, басқаға беру туралы тәртіпті айқындайды және шешім қабылдайды;</w:t>
      </w:r>
    </w:p>
    <w:bookmarkEnd w:id="64"/>
    <w:bookmarkStart w:name="z86" w:id="65"/>
    <w:p>
      <w:pPr>
        <w:spacing w:after="0"/>
        <w:ind w:left="0"/>
        <w:jc w:val="both"/>
      </w:pPr>
      <w:r>
        <w:rPr>
          <w:rFonts w:ascii="Times New Roman"/>
          <w:b w:val="false"/>
          <w:i w:val="false"/>
          <w:color w:val="000000"/>
          <w:sz w:val="28"/>
        </w:rPr>
        <w:t>
      7-2) соғыс уақытында Қазақстан Республикасының халқын жабдықтау нормаларын бекiтедi;</w:t>
      </w:r>
    </w:p>
    <w:bookmarkEnd w:id="65"/>
    <w:bookmarkStart w:name="z87" w:id="66"/>
    <w:p>
      <w:pPr>
        <w:spacing w:after="0"/>
        <w:ind w:left="0"/>
        <w:jc w:val="both"/>
      </w:pPr>
      <w:r>
        <w:rPr>
          <w:rFonts w:ascii="Times New Roman"/>
          <w:b w:val="false"/>
          <w:i w:val="false"/>
          <w:color w:val="000000"/>
          <w:sz w:val="28"/>
        </w:rPr>
        <w:t>
      7-3) соғыс уақытында тамақтандыруды және сауда-саттықты ұйымдастыру тәртiбiн бекiтедi;</w:t>
      </w:r>
    </w:p>
    <w:bookmarkEnd w:id="66"/>
    <w:bookmarkStart w:name="z88" w:id="67"/>
    <w:p>
      <w:pPr>
        <w:spacing w:after="0"/>
        <w:ind w:left="0"/>
        <w:jc w:val="both"/>
      </w:pPr>
      <w:r>
        <w:rPr>
          <w:rFonts w:ascii="Times New Roman"/>
          <w:b w:val="false"/>
          <w:i w:val="false"/>
          <w:color w:val="000000"/>
          <w:sz w:val="28"/>
        </w:rPr>
        <w:t>
      8) Қазақстан Республикасының жұмылдыру дайындығы мен жұмылдыру саласындағы ынтымақтастық туралы халықаралық шарттарындағы (келiсiмдерiндегi) мiндеттемелердi орындау шараларын әзiрлеп, олардың орындалуын ұйымдастырады;</w:t>
      </w:r>
    </w:p>
    <w:bookmarkEnd w:id="67"/>
    <w:bookmarkStart w:name="z89" w:id="68"/>
    <w:p>
      <w:pPr>
        <w:spacing w:after="0"/>
        <w:ind w:left="0"/>
        <w:jc w:val="both"/>
      </w:pPr>
      <w:r>
        <w:rPr>
          <w:rFonts w:ascii="Times New Roman"/>
          <w:b w:val="false"/>
          <w:i w:val="false"/>
          <w:color w:val="000000"/>
          <w:sz w:val="28"/>
        </w:rPr>
        <w:t xml:space="preserve">
      9) жұмылдыру дайындығы мен жұмылдыру мәселелерi бойынша үкiметаралық келiссөздер жүргiзедi; </w:t>
      </w:r>
    </w:p>
    <w:bookmarkEnd w:id="68"/>
    <w:p>
      <w:pPr>
        <w:spacing w:after="0"/>
        <w:ind w:left="0"/>
        <w:jc w:val="both"/>
      </w:pPr>
      <w:r>
        <w:rPr>
          <w:rFonts w:ascii="Times New Roman"/>
          <w:b w:val="false"/>
          <w:i w:val="false"/>
          <w:color w:val="000000"/>
          <w:sz w:val="28"/>
        </w:rPr>
        <w:t>
      10) алып тасталды</w:t>
      </w:r>
    </w:p>
    <w:p>
      <w:pPr>
        <w:spacing w:after="0"/>
        <w:ind w:left="0"/>
        <w:jc w:val="both"/>
      </w:pPr>
      <w:r>
        <w:rPr>
          <w:rFonts w:ascii="Times New Roman"/>
          <w:b w:val="false"/>
          <w:i w:val="false"/>
          <w:color w:val="000000"/>
          <w:sz w:val="28"/>
        </w:rPr>
        <w:t>
      11) алып тасталды</w:t>
      </w:r>
    </w:p>
    <w:bookmarkStart w:name="z90" w:id="69"/>
    <w:p>
      <w:pPr>
        <w:spacing w:after="0"/>
        <w:ind w:left="0"/>
        <w:jc w:val="both"/>
      </w:pPr>
      <w:r>
        <w:rPr>
          <w:rFonts w:ascii="Times New Roman"/>
          <w:b w:val="false"/>
          <w:i w:val="false"/>
          <w:color w:val="000000"/>
          <w:sz w:val="28"/>
        </w:rPr>
        <w:t>
      12) Қазақстан Республикасының Президентіне Қазақстан Республикасының жұмылдыру әзірлігі туралы жыл сайын баяндап отырады;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 w:id="70"/>
    <w:p>
      <w:pPr>
        <w:spacing w:after="0"/>
        <w:ind w:left="0"/>
        <w:jc w:val="both"/>
      </w:pPr>
      <w:r>
        <w:rPr>
          <w:rFonts w:ascii="Times New Roman"/>
          <w:b w:val="false"/>
          <w:i w:val="false"/>
          <w:color w:val="000000"/>
          <w:sz w:val="28"/>
        </w:rPr>
        <w:t>
      13) жұмылдыру жарияланған кезде Қарулы Күштерді, басқа да әскерлер мен әскери құралымдарды, арнаулы мемлекеттік органдарды жұмылдыра өрiстету жөнiндегi іс-шаралардың және Қазақстан Республикасының экономикасын соғыс жағдайы режимiне көшiру туралы шешiмдердiң орындалуына және жүргізілуіне бақылау жасауды ұйымдастырады;</w:t>
      </w:r>
    </w:p>
    <w:bookmarkEnd w:id="70"/>
    <w:bookmarkStart w:name="z92" w:id="71"/>
    <w:p>
      <w:pPr>
        <w:spacing w:after="0"/>
        <w:ind w:left="0"/>
        <w:jc w:val="both"/>
      </w:pPr>
      <w:r>
        <w:rPr>
          <w:rFonts w:ascii="Times New Roman"/>
          <w:b w:val="false"/>
          <w:i w:val="false"/>
          <w:color w:val="000000"/>
          <w:sz w:val="28"/>
        </w:rPr>
        <w:t>
      14) облыстардың (астананың, республикалық маңызы бар қалалардың) жергiлiктi атқарушы органдарына Қазақстан Республикасының аумақтық қорғанысын қамтамасыз ету, аумақтарды жедел жабдықтау және Азаматтық қорғаныс жөнiндегi iс-шараларды жүргiзу жөнiнде тапсырмалар белгiлейдi;</w:t>
      </w:r>
    </w:p>
    <w:bookmarkEnd w:id="71"/>
    <w:bookmarkStart w:name="z93" w:id="72"/>
    <w:p>
      <w:pPr>
        <w:spacing w:after="0"/>
        <w:ind w:left="0"/>
        <w:jc w:val="both"/>
      </w:pPr>
      <w:r>
        <w:rPr>
          <w:rFonts w:ascii="Times New Roman"/>
          <w:b w:val="false"/>
          <w:i w:val="false"/>
          <w:color w:val="000000"/>
          <w:sz w:val="28"/>
        </w:rPr>
        <w:t>
      15) Әскери міндеттілерді бекітіп қою жөніндегі республикалық комиссияны құрады және әскери міндеттілерді бекітіп қою қағидасын бекітеді;</w:t>
      </w:r>
    </w:p>
    <w:bookmarkEnd w:id="72"/>
    <w:bookmarkStart w:name="z94" w:id="73"/>
    <w:p>
      <w:pPr>
        <w:spacing w:after="0"/>
        <w:ind w:left="0"/>
        <w:jc w:val="both"/>
      </w:pPr>
      <w:r>
        <w:rPr>
          <w:rFonts w:ascii="Times New Roman"/>
          <w:b w:val="false"/>
          <w:i w:val="false"/>
          <w:color w:val="000000"/>
          <w:sz w:val="28"/>
        </w:rPr>
        <w:t>
      16) әскери-экономикалық және командалық-штабтық оқулар өткізуді ұйымдастырады;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25.05.2020 </w:t>
      </w:r>
      <w:r>
        <w:rPr>
          <w:rFonts w:ascii="Times New Roman"/>
          <w:b w:val="false"/>
          <w:i w:val="false"/>
          <w:color w:val="00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2" w:id="74"/>
    <w:p>
      <w:pPr>
        <w:spacing w:after="0"/>
        <w:ind w:left="0"/>
        <w:jc w:val="both"/>
      </w:pPr>
      <w:r>
        <w:rPr>
          <w:rFonts w:ascii="Times New Roman"/>
          <w:b w:val="false"/>
          <w:i w:val="false"/>
          <w:color w:val="000000"/>
          <w:sz w:val="28"/>
        </w:rPr>
        <w:t>
      19) алып тасталды;</w:t>
      </w:r>
    </w:p>
    <w:bookmarkEnd w:id="74"/>
    <w:bookmarkStart w:name="z153" w:id="75"/>
    <w:p>
      <w:pPr>
        <w:spacing w:after="0"/>
        <w:ind w:left="0"/>
        <w:jc w:val="both"/>
      </w:pPr>
      <w:r>
        <w:rPr>
          <w:rFonts w:ascii="Times New Roman"/>
          <w:b w:val="false"/>
          <w:i w:val="false"/>
          <w:color w:val="000000"/>
          <w:sz w:val="28"/>
        </w:rPr>
        <w:t>
      20) уақытша қайта тиеу аудандарын ұйымдастыру қағидасын және олардың орналасу схемасын бекітеді;</w:t>
      </w:r>
    </w:p>
    <w:bookmarkEnd w:id="75"/>
    <w:bookmarkStart w:name="z154" w:id="76"/>
    <w:p>
      <w:pPr>
        <w:spacing w:after="0"/>
        <w:ind w:left="0"/>
        <w:jc w:val="both"/>
      </w:pPr>
      <w:r>
        <w:rPr>
          <w:rFonts w:ascii="Times New Roman"/>
          <w:b w:val="false"/>
          <w:i w:val="false"/>
          <w:color w:val="000000"/>
          <w:sz w:val="28"/>
        </w:rPr>
        <w:t>
      21) тауарларды өндірудің, жұмыстарды орындау мен қызметтерді көрсетудің Қазақстан Республикасының жұмылдыру жоспарында көзделген тиісті кезеңге арналған жоспарын бекітеді;</w:t>
      </w:r>
    </w:p>
    <w:bookmarkEnd w:id="76"/>
    <w:bookmarkStart w:name="z203" w:id="77"/>
    <w:p>
      <w:pPr>
        <w:spacing w:after="0"/>
        <w:ind w:left="0"/>
        <w:jc w:val="both"/>
      </w:pPr>
      <w:r>
        <w:rPr>
          <w:rFonts w:ascii="Times New Roman"/>
          <w:b w:val="false"/>
          <w:i w:val="false"/>
          <w:color w:val="000000"/>
          <w:sz w:val="28"/>
        </w:rPr>
        <w:t>
      21-1) жұмылдыру, соғыс жағдайы кезеңінде және соғыс уақытында мемлекеттік материалдық резервтің материалдық құндылықтарын пайдалану қағидаларын бекітеді;</w:t>
      </w:r>
    </w:p>
    <w:bookmarkEnd w:id="77"/>
    <w:bookmarkStart w:name="z204" w:id="78"/>
    <w:p>
      <w:pPr>
        <w:spacing w:after="0"/>
        <w:ind w:left="0"/>
        <w:jc w:val="both"/>
      </w:pPr>
      <w:r>
        <w:rPr>
          <w:rFonts w:ascii="Times New Roman"/>
          <w:b w:val="false"/>
          <w:i w:val="false"/>
          <w:color w:val="000000"/>
          <w:sz w:val="28"/>
        </w:rPr>
        <w:t>
      21-2) Қазақстан Республикасында жұмылдыру дайындығына басшылықты жүзеге асырады;</w:t>
      </w:r>
    </w:p>
    <w:bookmarkEnd w:id="78"/>
    <w:bookmarkStart w:name="z155" w:id="79"/>
    <w:p>
      <w:pPr>
        <w:spacing w:after="0"/>
        <w:ind w:left="0"/>
        <w:jc w:val="both"/>
      </w:pPr>
      <w:r>
        <w:rPr>
          <w:rFonts w:ascii="Times New Roman"/>
          <w:b w:val="false"/>
          <w:i w:val="false"/>
          <w:color w:val="000000"/>
          <w:sz w:val="28"/>
        </w:rPr>
        <w:t>
      22) жеке және заңды тұлғалардың реквизицияланған, сондай-ақ қорғаныс мұқтажы үшiн берілген мүлкінің құнын мемлекеттің өтеу тәртібін белгілейді;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8" w:id="80"/>
    <w:p>
      <w:pPr>
        <w:spacing w:after="0"/>
        <w:ind w:left="0"/>
        <w:jc w:val="both"/>
      </w:pPr>
      <w:r>
        <w:rPr>
          <w:rFonts w:ascii="Times New Roman"/>
          <w:b w:val="false"/>
          <w:i w:val="false"/>
          <w:color w:val="000000"/>
          <w:sz w:val="28"/>
        </w:rPr>
        <w:t>
      25) өзіне Қазақстан Республикасының Конституциясында, заңдарында және Қазақстан Республикасы Президентінің актілерінде жүктелген өзге де функцияларды орындайды.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2004.12.20 </w:t>
      </w:r>
      <w:r>
        <w:rPr>
          <w:rFonts w:ascii="Times New Roman"/>
          <w:b w:val="false"/>
          <w:i w:val="false"/>
          <w:color w:val="000000"/>
          <w:sz w:val="28"/>
        </w:rPr>
        <w:t>N 13</w:t>
      </w:r>
      <w:r>
        <w:rPr>
          <w:rFonts w:ascii="Times New Roman"/>
          <w:b w:val="false"/>
          <w:i w:val="false"/>
          <w:color w:val="ff0000"/>
          <w:sz w:val="28"/>
        </w:rPr>
        <w:t xml:space="preserve"> (2005.01.01 бастап күшіне енеді),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2011.07.05 </w:t>
      </w:r>
      <w:r>
        <w:rPr>
          <w:rFonts w:ascii="Times New Roman"/>
          <w:b w:val="false"/>
          <w:i w:val="false"/>
          <w:color w:val="000000"/>
          <w:sz w:val="28"/>
        </w:rPr>
        <w:t>N 452-IV</w:t>
      </w:r>
      <w:r>
        <w:rPr>
          <w:rFonts w:ascii="Times New Roman"/>
          <w:b w:val="false"/>
          <w:i w:val="false"/>
          <w:color w:val="ff0000"/>
          <w:sz w:val="28"/>
        </w:rPr>
        <w:t xml:space="preserve"> (2011.10.13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Жұмылдыру дайындығы саласындағы уәкілетті органның құзыреті</w:t>
      </w:r>
    </w:p>
    <w:p>
      <w:pPr>
        <w:spacing w:after="0"/>
        <w:ind w:left="0"/>
        <w:jc w:val="both"/>
      </w:pPr>
      <w:r>
        <w:rPr>
          <w:rFonts w:ascii="Times New Roman"/>
          <w:b w:val="false"/>
          <w:i w:val="false"/>
          <w:color w:val="000000"/>
          <w:sz w:val="28"/>
        </w:rPr>
        <w:t>
      Жұмылдыру дайындығы саласындағы уәкілетті орган:</w:t>
      </w:r>
    </w:p>
    <w:bookmarkStart w:name="z97" w:id="81"/>
    <w:p>
      <w:pPr>
        <w:spacing w:after="0"/>
        <w:ind w:left="0"/>
        <w:jc w:val="both"/>
      </w:pPr>
      <w:r>
        <w:rPr>
          <w:rFonts w:ascii="Times New Roman"/>
          <w:b w:val="false"/>
          <w:i w:val="false"/>
          <w:color w:val="000000"/>
          <w:sz w:val="28"/>
        </w:rPr>
        <w:t>
      1) мемлекеттік органдардың қатысуымен Қазақстан Республикасының жұмылдыру жоспарын және тауарларды өндірудің, жұмыстарды орындау мен қызметтерді көрсетудің тиісті кезеңге арналған жоспарын әзірлейді, мемлекеттік органдардың, астана, облыстар мен республикалық маңызы бар қалалар әкімдіктерінің жұмылдыру жоспарларын келіседі;</w:t>
      </w:r>
    </w:p>
    <w:bookmarkEnd w:id="81"/>
    <w:bookmarkStart w:name="z98" w:id="82"/>
    <w:p>
      <w:pPr>
        <w:spacing w:after="0"/>
        <w:ind w:left="0"/>
        <w:jc w:val="both"/>
      </w:pPr>
      <w:r>
        <w:rPr>
          <w:rFonts w:ascii="Times New Roman"/>
          <w:b w:val="false"/>
          <w:i w:val="false"/>
          <w:color w:val="000000"/>
          <w:sz w:val="28"/>
        </w:rPr>
        <w:t>
      2) мемлекеттік материалдық резервтің материалдық құндылықтарын сақтау номенклатурасы мен көлемі жөніндегі ұсыныстарды қалыптастыруға қатысады;</w:t>
      </w:r>
    </w:p>
    <w:bookmarkEnd w:id="82"/>
    <w:bookmarkStart w:name="z99" w:id="83"/>
    <w:p>
      <w:pPr>
        <w:spacing w:after="0"/>
        <w:ind w:left="0"/>
        <w:jc w:val="both"/>
      </w:pPr>
      <w:r>
        <w:rPr>
          <w:rFonts w:ascii="Times New Roman"/>
          <w:b w:val="false"/>
          <w:i w:val="false"/>
          <w:color w:val="000000"/>
          <w:sz w:val="28"/>
        </w:rPr>
        <w:t>
      3) жұмылдыру дайындығы саласындағы мемлекеттік органдардың қызметін үйлестіреді;</w:t>
      </w:r>
    </w:p>
    <w:bookmarkEnd w:id="83"/>
    <w:bookmarkStart w:name="z206" w:id="84"/>
    <w:p>
      <w:pPr>
        <w:spacing w:after="0"/>
        <w:ind w:left="0"/>
        <w:jc w:val="both"/>
      </w:pPr>
      <w:r>
        <w:rPr>
          <w:rFonts w:ascii="Times New Roman"/>
          <w:b w:val="false"/>
          <w:i w:val="false"/>
          <w:color w:val="000000"/>
          <w:sz w:val="28"/>
        </w:rPr>
        <w:t>
      3-1) жұмылдыру дайындығы мен жұмылдыру саласында мемлекеттік бақылауды жүзеге асырады;</w:t>
      </w:r>
    </w:p>
    <w:bookmarkEnd w:id="84"/>
    <w:bookmarkStart w:name="z100"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85"/>
    <w:bookmarkStart w:name="z101" w:id="86"/>
    <w:p>
      <w:pPr>
        <w:spacing w:after="0"/>
        <w:ind w:left="0"/>
        <w:jc w:val="both"/>
      </w:pPr>
      <w:r>
        <w:rPr>
          <w:rFonts w:ascii="Times New Roman"/>
          <w:b w:val="false"/>
          <w:i w:val="false"/>
          <w:color w:val="000000"/>
          <w:sz w:val="28"/>
        </w:rPr>
        <w:t>
      5) жұмылдыру тапсырыстары бар ұйымдар банкрот болған, қайта ұйымдастырылған, таратылған, олардың жұмыс бейіні өзгертілген кезде мемлекеттік органдардың ұсынуы бойынша Қазақстан Республикасының Үкіметіне белгіленген жұмылдыру тапсырыстарын алып тастау және басқаға беру туралы ұсыныс енгізеді;</w:t>
      </w:r>
    </w:p>
    <w:bookmarkEnd w:id="86"/>
    <w:bookmarkStart w:name="z102" w:id="87"/>
    <w:p>
      <w:pPr>
        <w:spacing w:after="0"/>
        <w:ind w:left="0"/>
        <w:jc w:val="both"/>
      </w:pPr>
      <w:r>
        <w:rPr>
          <w:rFonts w:ascii="Times New Roman"/>
          <w:b w:val="false"/>
          <w:i w:val="false"/>
          <w:color w:val="000000"/>
          <w:sz w:val="28"/>
        </w:rPr>
        <w:t>
      6) жұмылдыру дайындығы саласында халықаралық ынтымақтастықты дамытуға қатысады;</w:t>
      </w:r>
    </w:p>
    <w:bookmarkEnd w:id="87"/>
    <w:bookmarkStart w:name="z159" w:id="88"/>
    <w:p>
      <w:pPr>
        <w:spacing w:after="0"/>
        <w:ind w:left="0"/>
        <w:jc w:val="both"/>
      </w:pPr>
      <w:r>
        <w:rPr>
          <w:rFonts w:ascii="Times New Roman"/>
          <w:b w:val="false"/>
          <w:i w:val="false"/>
          <w:color w:val="000000"/>
          <w:sz w:val="28"/>
        </w:rPr>
        <w:t>
      7) Қазақстан Республикасындағы жұмылдыру дайындығы мен жұмылдыру ережелерінде белгіленген тәртіппен Қазақстан Республикасының жұмылдыру әзірлігіне баға беруді жүзеге асырады және бұл туралы Қазақстан Республикасының Үкіметіне жыл сайын баяндап отырады;</w:t>
      </w:r>
    </w:p>
    <w:bookmarkEnd w:id="88"/>
    <w:bookmarkStart w:name="z160" w:id="89"/>
    <w:p>
      <w:pPr>
        <w:spacing w:after="0"/>
        <w:ind w:left="0"/>
        <w:jc w:val="both"/>
      </w:pPr>
      <w:r>
        <w:rPr>
          <w:rFonts w:ascii="Times New Roman"/>
          <w:b w:val="false"/>
          <w:i w:val="false"/>
          <w:color w:val="000000"/>
          <w:sz w:val="28"/>
        </w:rPr>
        <w:t>
      8) Қазақстан Республикасының жұмылдыру дайындығы мен жұмылдыру саласындағы нормативтік құқықтық актілерін әзірлейді;</w:t>
      </w:r>
    </w:p>
    <w:bookmarkEnd w:id="89"/>
    <w:bookmarkStart w:name="z193" w:id="90"/>
    <w:p>
      <w:pPr>
        <w:spacing w:after="0"/>
        <w:ind w:left="0"/>
        <w:jc w:val="both"/>
      </w:pPr>
      <w:r>
        <w:rPr>
          <w:rFonts w:ascii="Times New Roman"/>
          <w:b w:val="false"/>
          <w:i w:val="false"/>
          <w:color w:val="000000"/>
          <w:sz w:val="28"/>
        </w:rPr>
        <w:t>
      8-1) әскери-экономикалық және командалық-штабтық оқулар өткізеді;</w:t>
      </w:r>
    </w:p>
    <w:bookmarkEnd w:id="90"/>
    <w:bookmarkStart w:name="z240" w:id="91"/>
    <w:p>
      <w:pPr>
        <w:spacing w:after="0"/>
        <w:ind w:left="0"/>
        <w:jc w:val="both"/>
      </w:pPr>
      <w:r>
        <w:rPr>
          <w:rFonts w:ascii="Times New Roman"/>
          <w:b w:val="false"/>
          <w:i w:val="false"/>
          <w:color w:val="000000"/>
          <w:sz w:val="28"/>
        </w:rPr>
        <w:t>
      8-2) жұмылдыру органдары туралы үлгілік ережені бекітеді;</w:t>
      </w:r>
    </w:p>
    <w:bookmarkEnd w:id="91"/>
    <w:bookmarkStart w:name="z241" w:id="92"/>
    <w:p>
      <w:pPr>
        <w:spacing w:after="0"/>
        <w:ind w:left="0"/>
        <w:jc w:val="both"/>
      </w:pPr>
      <w:r>
        <w:rPr>
          <w:rFonts w:ascii="Times New Roman"/>
          <w:b w:val="false"/>
          <w:i w:val="false"/>
          <w:color w:val="000000"/>
          <w:sz w:val="28"/>
        </w:rPr>
        <w:t>
      8-3) жұмылдыру, соғыс жағдайы кезеңінде және соғыс уақытында Қазақстан Республикасының аумағындағы әскери-көліктік міндеттілік қағидаларын бекітеді;</w:t>
      </w:r>
    </w:p>
    <w:bookmarkEnd w:id="92"/>
    <w:bookmarkStart w:name="z242" w:id="93"/>
    <w:p>
      <w:pPr>
        <w:spacing w:after="0"/>
        <w:ind w:left="0"/>
        <w:jc w:val="both"/>
      </w:pPr>
      <w:r>
        <w:rPr>
          <w:rFonts w:ascii="Times New Roman"/>
          <w:b w:val="false"/>
          <w:i w:val="false"/>
          <w:color w:val="000000"/>
          <w:sz w:val="28"/>
        </w:rPr>
        <w:t>
      8-4) экономика салаларынан Қарулы Күштердің, басқа да әскерлер мен әскери құралымдардың, арнаулы мемлекеттік органдардың жұмылдыру қажеттіліктерін айқындау қағидаларын бекітеді;</w:t>
      </w:r>
    </w:p>
    <w:bookmarkEnd w:id="93"/>
    <w:bookmarkStart w:name="z161" w:id="94"/>
    <w:p>
      <w:pPr>
        <w:spacing w:after="0"/>
        <w:ind w:left="0"/>
        <w:jc w:val="both"/>
      </w:pPr>
      <w:r>
        <w:rPr>
          <w:rFonts w:ascii="Times New Roman"/>
          <w:b w:val="false"/>
          <w:i w:val="false"/>
          <w:color w:val="000000"/>
          <w:sz w:val="28"/>
        </w:rPr>
        <w:t>
      9) мемлекеттік органдар мен ұйымдардың әскери міндеттілерді бекітіп қою жөніндегі жұмысын үйлестіреді;</w:t>
      </w:r>
    </w:p>
    <w:bookmarkEnd w:id="94"/>
    <w:bookmarkStart w:name="z207" w:id="95"/>
    <w:p>
      <w:pPr>
        <w:spacing w:after="0"/>
        <w:ind w:left="0"/>
        <w:jc w:val="both"/>
      </w:pPr>
      <w:r>
        <w:rPr>
          <w:rFonts w:ascii="Times New Roman"/>
          <w:b w:val="false"/>
          <w:i w:val="false"/>
          <w:color w:val="000000"/>
          <w:sz w:val="28"/>
        </w:rPr>
        <w:t>
      9-1) қару-жарақ пен әскери техника бұйымдарына, аса маңызды азаматтық өнімдерге арналған техникалық құжаттаманың, сондай-ақ қатері жоғары объектілерге, халықтың тіршілігін қамтамасыз ету жүйелеріне және ұлттық игілік болып табылатын объектілерге арналған жобалық құжаттаманың сақтандыру қорын жасау және сақтау саласындағы қызметті үйлестіреді;</w:t>
      </w:r>
    </w:p>
    <w:bookmarkEnd w:id="95"/>
    <w:bookmarkStart w:name="z244" w:id="96"/>
    <w:p>
      <w:pPr>
        <w:spacing w:after="0"/>
        <w:ind w:left="0"/>
        <w:jc w:val="both"/>
      </w:pPr>
      <w:r>
        <w:rPr>
          <w:rFonts w:ascii="Times New Roman"/>
          <w:b w:val="false"/>
          <w:i w:val="false"/>
          <w:color w:val="000000"/>
          <w:sz w:val="28"/>
        </w:rPr>
        <w:t>
      9-2) қару-жарақ пен әскери техника бұйымдарына, аса маңызды азаматтық өнімге арналған техникалық құжаттаманың, сондай-ақ жоғары тәуекел объектілеріне, халықтың тыныс-тіршілігін қамтамасыз ету жүйелеріне және ұлттық игілік болып табылатын объектілерге арналған жобалау құжаттамасының сақтандыру қорын жасау, сақтау және пайдалану тәртібін айқындайды;</w:t>
      </w:r>
    </w:p>
    <w:bookmarkEnd w:id="96"/>
    <w:bookmarkStart w:name="z162" w:id="97"/>
    <w:p>
      <w:pPr>
        <w:spacing w:after="0"/>
        <w:ind w:left="0"/>
        <w:jc w:val="both"/>
      </w:pPr>
      <w:r>
        <w:rPr>
          <w:rFonts w:ascii="Times New Roman"/>
          <w:b w:val="false"/>
          <w:i w:val="false"/>
          <w:color w:val="000000"/>
          <w:sz w:val="28"/>
        </w:rPr>
        <w:t>
      10)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7-1-баппен толықтырылды - ҚР 2006.07.07 </w:t>
      </w:r>
      <w:r>
        <w:rPr>
          <w:rFonts w:ascii="Times New Roman"/>
          <w:b w:val="false"/>
          <w:i w:val="false"/>
          <w:color w:val="000000"/>
          <w:sz w:val="28"/>
        </w:rPr>
        <w:t>N 183</w:t>
      </w:r>
      <w:r>
        <w:rPr>
          <w:rFonts w:ascii="Times New Roman"/>
          <w:b w:val="false"/>
          <w:i w:val="false"/>
          <w:color w:val="ff0000"/>
          <w:sz w:val="28"/>
        </w:rPr>
        <w:t xml:space="preserve">, жаңа редакцияда - ҚР 2010.07.15 </w:t>
      </w:r>
      <w:r>
        <w:rPr>
          <w:rFonts w:ascii="Times New Roman"/>
          <w:b w:val="false"/>
          <w:i w:val="false"/>
          <w:color w:val="000000"/>
          <w:sz w:val="28"/>
        </w:rPr>
        <w:t>N 334-IV</w:t>
      </w:r>
      <w:r>
        <w:rPr>
          <w:rFonts w:ascii="Times New Roman"/>
          <w:b w:val="false"/>
          <w:i w:val="false"/>
          <w:color w:val="ff0000"/>
          <w:sz w:val="28"/>
        </w:rPr>
        <w:t xml:space="preserve">, өзгерістер енгізілді - 2011.07.05 </w:t>
      </w:r>
      <w:r>
        <w:rPr>
          <w:rFonts w:ascii="Times New Roman"/>
          <w:b w:val="false"/>
          <w:i w:val="false"/>
          <w:color w:val="000000"/>
          <w:sz w:val="28"/>
        </w:rPr>
        <w:t>N 452-IV</w:t>
      </w:r>
      <w:r>
        <w:rPr>
          <w:rFonts w:ascii="Times New Roman"/>
          <w:b w:val="false"/>
          <w:i w:val="false"/>
          <w:color w:val="ff0000"/>
          <w:sz w:val="28"/>
        </w:rPr>
        <w:t xml:space="preserve"> (2011.10.13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Орталық атқарушы органдардың және Қазақстан Республикасының Президентіне тікелей бағынатын және есеп беретін мемлекеттік органдардың жұмылдыру дайындығы мен жұмылдыру саласындағы құзыреті</w:t>
      </w:r>
    </w:p>
    <w:p>
      <w:pPr>
        <w:spacing w:after="0"/>
        <w:ind w:left="0"/>
        <w:jc w:val="both"/>
      </w:pPr>
      <w:r>
        <w:rPr>
          <w:rFonts w:ascii="Times New Roman"/>
          <w:b w:val="false"/>
          <w:i w:val="false"/>
          <w:color w:val="ff0000"/>
          <w:sz w:val="28"/>
        </w:rPr>
        <w:t xml:space="preserve">
      Ескерту. 8-баптың тақырыбы жаңа редакцияда - ҚР 2010.07.15 </w:t>
      </w:r>
      <w:r>
        <w:rPr>
          <w:rFonts w:ascii="Times New Roman"/>
          <w:b w:val="false"/>
          <w:i w:val="false"/>
          <w:color w:val="ff0000"/>
          <w:sz w:val="28"/>
        </w:rPr>
        <w:t>N 334-IV</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Орталық атқарушы органдар және Қазақстан Республикасының Президентіне тікелей бағынатын және есеп беретін мемлекеттік органдар өз құзыреті шегінде:</w:t>
      </w:r>
    </w:p>
    <w:bookmarkStart w:name="z103" w:id="98"/>
    <w:p>
      <w:pPr>
        <w:spacing w:after="0"/>
        <w:ind w:left="0"/>
        <w:jc w:val="both"/>
      </w:pPr>
      <w:r>
        <w:rPr>
          <w:rFonts w:ascii="Times New Roman"/>
          <w:b w:val="false"/>
          <w:i w:val="false"/>
          <w:color w:val="000000"/>
          <w:sz w:val="28"/>
        </w:rPr>
        <w:t>
      1) тиiстi мемлекеттiк басқару саласында жұмылдыру дайындығы мен жұмылдыру үшiн жауап бередi, сондай-ақ жұмылдыру органдарының қызметкерлерiне олардың өздерiне жүктелген мiндеттердi орындауы үшiн қажеттi жағдайлар жасайды;</w:t>
      </w:r>
    </w:p>
    <w:bookmarkEnd w:id="98"/>
    <w:bookmarkStart w:name="z104" w:id="99"/>
    <w:p>
      <w:pPr>
        <w:spacing w:after="0"/>
        <w:ind w:left="0"/>
        <w:jc w:val="both"/>
      </w:pPr>
      <w:r>
        <w:rPr>
          <w:rFonts w:ascii="Times New Roman"/>
          <w:b w:val="false"/>
          <w:i w:val="false"/>
          <w:color w:val="000000"/>
          <w:sz w:val="28"/>
        </w:rPr>
        <w:t>
      2) жұмылдыру дайындығы саласындағы уәкiлеттi органға жұмылдыру дайындығы мен жұмылдыру жөнiндегi iс-шараларды қаржыландыру көлемдерi жөнiнде ұсыныстар енгiзедi;</w:t>
      </w:r>
    </w:p>
    <w:bookmarkEnd w:id="99"/>
    <w:bookmarkStart w:name="z105" w:id="100"/>
    <w:p>
      <w:pPr>
        <w:spacing w:after="0"/>
        <w:ind w:left="0"/>
        <w:jc w:val="both"/>
      </w:pPr>
      <w:r>
        <w:rPr>
          <w:rFonts w:ascii="Times New Roman"/>
          <w:b w:val="false"/>
          <w:i w:val="false"/>
          <w:color w:val="000000"/>
          <w:sz w:val="28"/>
        </w:rPr>
        <w:t>
      3) мемлекеттік басқарудың тиісті саласында ұйымдардың жұмылдыру дайындығын жоспарлайды, ұйымдастырады және оған басшылық етеді, Қазақстан Республикасындағы жұмылдыру дайындығы мен жұмылдыру қағидаларында белгіленген тәртіппен жұмылдыру тапсырыстары бар ұйымдардың жұмылдыру әзірлігін бағалауды жүргізеді;</w:t>
      </w:r>
    </w:p>
    <w:bookmarkEnd w:id="100"/>
    <w:bookmarkStart w:name="z106" w:id="101"/>
    <w:p>
      <w:pPr>
        <w:spacing w:after="0"/>
        <w:ind w:left="0"/>
        <w:jc w:val="both"/>
      </w:pPr>
      <w:r>
        <w:rPr>
          <w:rFonts w:ascii="Times New Roman"/>
          <w:b w:val="false"/>
          <w:i w:val="false"/>
          <w:color w:val="000000"/>
          <w:sz w:val="28"/>
        </w:rPr>
        <w:t>
      3-1) ұйымдармен жұмылдыру тапсырыстарын орындауға арналған шарттар жасасады, жұмылдыру дайындығы саласындағы уәкілетті органға жұмылдыру тапсырыстары бар ұйымдар банкрот болған, қайта ұйымдастырылған, таратылған, олардың жұмыс бейіні өзгертілген кезде белгіленген жұмылдыру тапсырыстарын алып тастау және басқаға беру туралы ұсыныстар енгізеді;</w:t>
      </w:r>
    </w:p>
    <w:bookmarkEnd w:id="101"/>
    <w:bookmarkStart w:name="z107" w:id="102"/>
    <w:p>
      <w:pPr>
        <w:spacing w:after="0"/>
        <w:ind w:left="0"/>
        <w:jc w:val="both"/>
      </w:pPr>
      <w:r>
        <w:rPr>
          <w:rFonts w:ascii="Times New Roman"/>
          <w:b w:val="false"/>
          <w:i w:val="false"/>
          <w:color w:val="000000"/>
          <w:sz w:val="28"/>
        </w:rPr>
        <w:t>
      4) Қазақстан Республикасының жергiлiктi атқарушы органдарымен өзара iс-қимыл жасай отырып жұмылдыру жоспарларын орындауға дайындық жөнiндегi шараларды жүргiзедi;</w:t>
      </w:r>
    </w:p>
    <w:bookmarkEnd w:id="102"/>
    <w:bookmarkStart w:name="z194" w:id="103"/>
    <w:p>
      <w:pPr>
        <w:spacing w:after="0"/>
        <w:ind w:left="0"/>
        <w:jc w:val="both"/>
      </w:pPr>
      <w:r>
        <w:rPr>
          <w:rFonts w:ascii="Times New Roman"/>
          <w:b w:val="false"/>
          <w:i w:val="false"/>
          <w:color w:val="000000"/>
          <w:sz w:val="28"/>
        </w:rPr>
        <w:t>
      4-1)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береді;</w:t>
      </w:r>
    </w:p>
    <w:bookmarkEnd w:id="103"/>
    <w:bookmarkStart w:name="z195" w:id="104"/>
    <w:p>
      <w:pPr>
        <w:spacing w:after="0"/>
        <w:ind w:left="0"/>
        <w:jc w:val="both"/>
      </w:pPr>
      <w:r>
        <w:rPr>
          <w:rFonts w:ascii="Times New Roman"/>
          <w:b w:val="false"/>
          <w:i w:val="false"/>
          <w:color w:val="000000"/>
          <w:sz w:val="28"/>
        </w:rPr>
        <w:t>
      4-2) әскери міндеттілерді бекітіп қою бойынша жұмысты ұйымдастырады және жүргізеді;</w:t>
      </w:r>
    </w:p>
    <w:bookmarkEnd w:id="104"/>
    <w:bookmarkStart w:name="z108" w:id="105"/>
    <w:p>
      <w:pPr>
        <w:spacing w:after="0"/>
        <w:ind w:left="0"/>
        <w:jc w:val="both"/>
      </w:pPr>
      <w:r>
        <w:rPr>
          <w:rFonts w:ascii="Times New Roman"/>
          <w:b w:val="false"/>
          <w:i w:val="false"/>
          <w:color w:val="000000"/>
          <w:sz w:val="28"/>
        </w:rPr>
        <w:t>
      5) жұмылдыру дайындығы мен жұмылдыру саласында Қазақстан Республикасының заңдары мен өзге де нормативтiк құқықтық актiлерiнiң орындалуын қамтамасыз етедi;</w:t>
      </w:r>
    </w:p>
    <w:bookmarkEnd w:id="105"/>
    <w:bookmarkStart w:name="z109" w:id="106"/>
    <w:p>
      <w:pPr>
        <w:spacing w:after="0"/>
        <w:ind w:left="0"/>
        <w:jc w:val="both"/>
      </w:pPr>
      <w:r>
        <w:rPr>
          <w:rFonts w:ascii="Times New Roman"/>
          <w:b w:val="false"/>
          <w:i w:val="false"/>
          <w:color w:val="000000"/>
          <w:sz w:val="28"/>
        </w:rPr>
        <w:t>
      6)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шаралар кешенiн жүргiзудi ұйымдастырады және қамтамасыз етедi;</w:t>
      </w:r>
    </w:p>
    <w:bookmarkEnd w:id="106"/>
    <w:bookmarkStart w:name="z110" w:id="107"/>
    <w:p>
      <w:pPr>
        <w:spacing w:after="0"/>
        <w:ind w:left="0"/>
        <w:jc w:val="both"/>
      </w:pPr>
      <w:r>
        <w:rPr>
          <w:rFonts w:ascii="Times New Roman"/>
          <w:b w:val="false"/>
          <w:i w:val="false"/>
          <w:color w:val="000000"/>
          <w:sz w:val="28"/>
        </w:rPr>
        <w:t>
      6-1) мемлекеттік басқарудың тиісті саласында жұмылдыру дайындығы мен жұмылдыру саласындағы нормативтік құқықтық актілерді әзірлейді және (немесе) бекітеді;</w:t>
      </w:r>
    </w:p>
    <w:bookmarkEnd w:id="107"/>
    <w:bookmarkStart w:name="z196" w:id="108"/>
    <w:p>
      <w:pPr>
        <w:spacing w:after="0"/>
        <w:ind w:left="0"/>
        <w:jc w:val="both"/>
      </w:pPr>
      <w:r>
        <w:rPr>
          <w:rFonts w:ascii="Times New Roman"/>
          <w:b w:val="false"/>
          <w:i w:val="false"/>
          <w:color w:val="000000"/>
          <w:sz w:val="28"/>
        </w:rPr>
        <w:t>
      6-2) жұмылдыру жоспарларын әзірлейді, жұмылдыру дайындығы саласындағы уәкілетті органмен келіседі және бекітеді;</w:t>
      </w:r>
    </w:p>
    <w:bookmarkEnd w:id="108"/>
    <w:bookmarkStart w:name="z111" w:id="109"/>
    <w:p>
      <w:pPr>
        <w:spacing w:after="0"/>
        <w:ind w:left="0"/>
        <w:jc w:val="both"/>
      </w:pPr>
      <w:r>
        <w:rPr>
          <w:rFonts w:ascii="Times New Roman"/>
          <w:b w:val="false"/>
          <w:i w:val="false"/>
          <w:color w:val="000000"/>
          <w:sz w:val="28"/>
        </w:rPr>
        <w:t>
      7) жұмылдыру дайындығы саласындағы уәкiлеттi органға жұмылдыру дайындығы мен жұмылдыруды жетiлдiру жөнiнде ұсыныстар енгiзедi;</w:t>
      </w:r>
    </w:p>
    <w:bookmarkEnd w:id="109"/>
    <w:bookmarkStart w:name="z112" w:id="110"/>
    <w:p>
      <w:pPr>
        <w:spacing w:after="0"/>
        <w:ind w:left="0"/>
        <w:jc w:val="both"/>
      </w:pPr>
      <w:r>
        <w:rPr>
          <w:rFonts w:ascii="Times New Roman"/>
          <w:b w:val="false"/>
          <w:i w:val="false"/>
          <w:color w:val="000000"/>
          <w:sz w:val="28"/>
        </w:rPr>
        <w:t>
      8) әскери-экономикалық және командалық-штабтық оқулар өткізуге қатысады;</w:t>
      </w:r>
    </w:p>
    <w:bookmarkEnd w:id="110"/>
    <w:bookmarkStart w:name="z197" w:id="111"/>
    <w:p>
      <w:pPr>
        <w:spacing w:after="0"/>
        <w:ind w:left="0"/>
        <w:jc w:val="both"/>
      </w:pPr>
      <w:r>
        <w:rPr>
          <w:rFonts w:ascii="Times New Roman"/>
          <w:b w:val="false"/>
          <w:i w:val="false"/>
          <w:color w:val="000000"/>
          <w:sz w:val="28"/>
        </w:rPr>
        <w:t>
      8-1) жұмылдыру, соғыс жағдайы кезеңінде және соғыс уақытында Қарулы Күштердің, басқа да әскерлер мен әскери құралымдардың, арнаулы мемлекеттік органдардың мүдделеріне сай міндеттерді орындау үшін, сондай-ақ Қазақстан Республикасы экономикасының іркіліссіз жұмыс істеуін және халқының тыныс-тіршілігін қамтамасыз ету үшін мемлекеттік басқарудың тиісті саласында арнайы құралымдарды ұйымдастырады және олардың қызметін қамтамасыз етеді;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8-бапты 8-2), 8-3), 8-4) тармақшалармен толықтыру көзделген – ҚР 24.06.2025 </w:t>
      </w:r>
      <w:r>
        <w:rPr>
          <w:rFonts w:ascii="Times New Roman"/>
          <w:b w:val="false"/>
          <w:i w:val="false"/>
          <w:color w:val="ff0000"/>
          <w:sz w:val="28"/>
        </w:rPr>
        <w:t>№ 196-VIII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3" w:id="112"/>
    <w:p>
      <w:pPr>
        <w:spacing w:after="0"/>
        <w:ind w:left="0"/>
        <w:jc w:val="both"/>
      </w:pPr>
      <w:r>
        <w:rPr>
          <w:rFonts w:ascii="Times New Roman"/>
          <w:b w:val="false"/>
          <w:i w:val="false"/>
          <w:color w:val="000000"/>
          <w:sz w:val="28"/>
        </w:rPr>
        <w:t xml:space="preserve">
      9)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жүзеге асырады. </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2004.12.20 </w:t>
      </w:r>
      <w:r>
        <w:rPr>
          <w:rFonts w:ascii="Times New Roman"/>
          <w:b w:val="false"/>
          <w:i w:val="false"/>
          <w:color w:val="000000"/>
          <w:sz w:val="28"/>
        </w:rPr>
        <w:t>N 13</w:t>
      </w:r>
      <w:r>
        <w:rPr>
          <w:rFonts w:ascii="Times New Roman"/>
          <w:b w:val="false"/>
          <w:i w:val="false"/>
          <w:color w:val="ff0000"/>
          <w:sz w:val="28"/>
        </w:rPr>
        <w:t xml:space="preserve"> (2005 жылғы 1 қаңтардан бастап күшіне енеді),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2011.07.05 </w:t>
      </w:r>
      <w:r>
        <w:rPr>
          <w:rFonts w:ascii="Times New Roman"/>
          <w:b w:val="false"/>
          <w:i w:val="false"/>
          <w:color w:val="000000"/>
          <w:sz w:val="28"/>
        </w:rPr>
        <w:t>N 452-IV</w:t>
      </w:r>
      <w:r>
        <w:rPr>
          <w:rFonts w:ascii="Times New Roman"/>
          <w:b w:val="false"/>
          <w:i w:val="false"/>
          <w:color w:val="ff0000"/>
          <w:sz w:val="28"/>
        </w:rPr>
        <w:t xml:space="preserve"> (2011.10.13 қолданысқа енгізіледі);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Қазақстан Республикасы Қорғаныс министрлігінің жұмылдыру дайындығы мен жұмылдыру саласындағы құзыреті</w:t>
      </w:r>
    </w:p>
    <w:bookmarkStart w:name="z209" w:id="113"/>
    <w:p>
      <w:pPr>
        <w:spacing w:after="0"/>
        <w:ind w:left="0"/>
        <w:jc w:val="both"/>
      </w:pPr>
      <w:r>
        <w:rPr>
          <w:rFonts w:ascii="Times New Roman"/>
          <w:b w:val="false"/>
          <w:i w:val="false"/>
          <w:color w:val="000000"/>
          <w:sz w:val="28"/>
        </w:rPr>
        <w:t>
      Қазақстан Республикасының Қорғаныс министрлігі:</w:t>
      </w:r>
    </w:p>
    <w:bookmarkEnd w:id="113"/>
    <w:bookmarkStart w:name="z210" w:id="114"/>
    <w:p>
      <w:pPr>
        <w:spacing w:after="0"/>
        <w:ind w:left="0"/>
        <w:jc w:val="both"/>
      </w:pPr>
      <w:r>
        <w:rPr>
          <w:rFonts w:ascii="Times New Roman"/>
          <w:b w:val="false"/>
          <w:i w:val="false"/>
          <w:color w:val="000000"/>
          <w:sz w:val="28"/>
        </w:rPr>
        <w:t>
      1) жұмылдыруға, соғыс жағдайы мен соғыс уақытына Қарулы Күштердің дайындығын жүзеге асырады, Қазақстан Республикасының заңдарында көзделген жағдайларды қоспағанда, басқа да әскерлер мен әскери құралымдардың, Қарулы Күштердің аумақтық әскерлерінің, әскери оқытылған резервтің дайындығын үйлестіреді;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3" w:id="115"/>
    <w:p>
      <w:pPr>
        <w:spacing w:after="0"/>
        <w:ind w:left="0"/>
        <w:jc w:val="both"/>
      </w:pPr>
      <w:r>
        <w:rPr>
          <w:rFonts w:ascii="Times New Roman"/>
          <w:b w:val="false"/>
          <w:i w:val="false"/>
          <w:color w:val="000000"/>
          <w:sz w:val="28"/>
        </w:rPr>
        <w:t>
      4)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Астана, облыстар, республикалық маңызы бар қалалар, аудан (облыстық маңызы бар қала) әкімдіктерінің және қаладағы аудан, аудандық маңызы бар қала, кент, ауыл, ауылдық округ әкімдерінің жұмылдыру дайындығы мен жұмылдыру саласындағы құзыреті</w:t>
      </w:r>
    </w:p>
    <w:p>
      <w:pPr>
        <w:spacing w:after="0"/>
        <w:ind w:left="0"/>
        <w:jc w:val="both"/>
      </w:pPr>
      <w:r>
        <w:rPr>
          <w:rFonts w:ascii="Times New Roman"/>
          <w:b w:val="false"/>
          <w:i w:val="false"/>
          <w:color w:val="ff0000"/>
          <w:sz w:val="28"/>
        </w:rPr>
        <w:t xml:space="preserve">
      Ескерту. 9-баптың тақырыбына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113" w:id="116"/>
    <w:p>
      <w:pPr>
        <w:spacing w:after="0"/>
        <w:ind w:left="0"/>
        <w:jc w:val="both"/>
      </w:pPr>
      <w:r>
        <w:rPr>
          <w:rFonts w:ascii="Times New Roman"/>
          <w:b w:val="false"/>
          <w:i w:val="false"/>
          <w:color w:val="000000"/>
          <w:sz w:val="28"/>
        </w:rPr>
        <w:t>
      1. Астананың, облыстардың, республикалық маңызы бар қалалардың әкімдіктері өз құзыреті шегінде:</w:t>
      </w:r>
    </w:p>
    <w:bookmarkEnd w:id="116"/>
    <w:bookmarkStart w:name="z114" w:id="117"/>
    <w:p>
      <w:pPr>
        <w:spacing w:after="0"/>
        <w:ind w:left="0"/>
        <w:jc w:val="both"/>
      </w:pPr>
      <w:r>
        <w:rPr>
          <w:rFonts w:ascii="Times New Roman"/>
          <w:b w:val="false"/>
          <w:i w:val="false"/>
          <w:color w:val="000000"/>
          <w:sz w:val="28"/>
        </w:rPr>
        <w:t>
      1) тиісті әкімшілік-аумақтық бірліктерде жұмылдыру дайындығы мен жұмылдыру жөніндегі іс-шаралардың орындалуын қамтамасыз етеді;</w:t>
      </w:r>
    </w:p>
    <w:bookmarkEnd w:id="117"/>
    <w:bookmarkStart w:name="z115" w:id="118"/>
    <w:p>
      <w:pPr>
        <w:spacing w:after="0"/>
        <w:ind w:left="0"/>
        <w:jc w:val="both"/>
      </w:pPr>
      <w:r>
        <w:rPr>
          <w:rFonts w:ascii="Times New Roman"/>
          <w:b w:val="false"/>
          <w:i w:val="false"/>
          <w:color w:val="000000"/>
          <w:sz w:val="28"/>
        </w:rPr>
        <w:t>
      2) жергілікті әскери басқару органдарына олардың бейбіт уақыттағы және жұмылдыру жарияланған кездегі жұмысына жәрдем көрсетеді, тиісті әкімшілік-аумақтық бірліктер аумағында әскери-экономикалық және командалық-штабтық оқулар өткізуге қатысады;</w:t>
      </w:r>
    </w:p>
    <w:bookmarkEnd w:id="118"/>
    <w:bookmarkStart w:name="z116" w:id="119"/>
    <w:p>
      <w:pPr>
        <w:spacing w:after="0"/>
        <w:ind w:left="0"/>
        <w:jc w:val="both"/>
      </w:pPr>
      <w:r>
        <w:rPr>
          <w:rFonts w:ascii="Times New Roman"/>
          <w:b w:val="false"/>
          <w:i w:val="false"/>
          <w:color w:val="000000"/>
          <w:sz w:val="28"/>
        </w:rPr>
        <w:t>
      3) әскери міндеттілерді бекітіп қою жөніндегі жұмысты ұйымдастырады және жүргізеді;</w:t>
      </w:r>
    </w:p>
    <w:bookmarkEnd w:id="119"/>
    <w:bookmarkStart w:name="z117" w:id="120"/>
    <w:p>
      <w:pPr>
        <w:spacing w:after="0"/>
        <w:ind w:left="0"/>
        <w:jc w:val="both"/>
      </w:pPr>
      <w:r>
        <w:rPr>
          <w:rFonts w:ascii="Times New Roman"/>
          <w:b w:val="false"/>
          <w:i w:val="false"/>
          <w:color w:val="000000"/>
          <w:sz w:val="28"/>
        </w:rPr>
        <w:t>
      4) тиісті әкімшілік-аумақтық бірліктер шегінде мемлекеттік органдар мен ұйымдарды жұмылдыру, соғыс жағдайы кезеңінде және соғыс уақытында жұмыс істеуге көшіру жөніндегі іс-шаралар кешенін іске асыруды қамтамасыз етеді;</w:t>
      </w:r>
    </w:p>
    <w:bookmarkEnd w:id="120"/>
    <w:bookmarkStart w:name="z118" w:id="121"/>
    <w:p>
      <w:pPr>
        <w:spacing w:after="0"/>
        <w:ind w:left="0"/>
        <w:jc w:val="both"/>
      </w:pPr>
      <w:r>
        <w:rPr>
          <w:rFonts w:ascii="Times New Roman"/>
          <w:b w:val="false"/>
          <w:i w:val="false"/>
          <w:color w:val="000000"/>
          <w:sz w:val="28"/>
        </w:rPr>
        <w:t>
      5) жұмылдыру, соғыс жағдайы кезеңінде және соғыс уақытында тиісті әкімшілік-аумақтық бірліктер шегінде шақырылуға жататын Қазақстан Республикасының азаматтарын уақтылы құлақтандыруды және жеткізуді, жиналу пункттеріне немесе әскери бөлімдерге және арнаулы мемлекеттік органдарға техника беруді ұйымдастырады және қамтамасыз етеді, Қазақстан Республикасы Үкіметінің шешімі бойынша өздерінің басқаруындағы облыстың (астананың, республикалық маңызы бар қаланың) коммуналдық меншігін қорғаныс мұқтаждарына береді;</w:t>
      </w:r>
    </w:p>
    <w:bookmarkEnd w:id="121"/>
    <w:bookmarkStart w:name="z198" w:id="122"/>
    <w:p>
      <w:pPr>
        <w:spacing w:after="0"/>
        <w:ind w:left="0"/>
        <w:jc w:val="both"/>
      </w:pPr>
      <w:r>
        <w:rPr>
          <w:rFonts w:ascii="Times New Roman"/>
          <w:b w:val="false"/>
          <w:i w:val="false"/>
          <w:color w:val="000000"/>
          <w:sz w:val="28"/>
        </w:rPr>
        <w:t>
      5-1) жұмылдыру, соғыс жағдайы кезеңінде және соғыс уақытында Қарулы Күштердің, басқа да әскерлер мен әскери құралымдардың, арнаулы мемлекеттік органдардың мүдделеріне сай міндеттерді орындау үшін, сондай-ақ Қазақстан Республикасы экономикасының іркіліссіз жұмыс істеуін және халқының тыныс-тіршілігін қамтамасыз ету үшін тиісті әкімшілік-аумақтық бірліктер шегінде арнаулы құралымдарды құрады және олардың қызметін қамтамасыз етеді;</w:t>
      </w:r>
    </w:p>
    <w:bookmarkEnd w:id="122"/>
    <w:bookmarkStart w:name="z119" w:id="123"/>
    <w:p>
      <w:pPr>
        <w:spacing w:after="0"/>
        <w:ind w:left="0"/>
        <w:jc w:val="both"/>
      </w:pPr>
      <w:r>
        <w:rPr>
          <w:rFonts w:ascii="Times New Roman"/>
          <w:b w:val="false"/>
          <w:i w:val="false"/>
          <w:color w:val="000000"/>
          <w:sz w:val="28"/>
        </w:rPr>
        <w:t>
      6) әкімшілік-аумақтық бірліктердің жұмылдыру жоспарларын әзірлейді, жұмылдыру дайындығы саласындағы уәкілетті органмен келіседі және бекітеді, сондай-ақ тиісті әкімшілік-аумақтық бірліктердің шегінде жұмылдыру дайындығы бойынша іс-шараларды өткізеді;</w:t>
      </w:r>
    </w:p>
    <w:bookmarkEnd w:id="123"/>
    <w:bookmarkStart w:name="z120" w:id="124"/>
    <w:p>
      <w:pPr>
        <w:spacing w:after="0"/>
        <w:ind w:left="0"/>
        <w:jc w:val="both"/>
      </w:pPr>
      <w:r>
        <w:rPr>
          <w:rFonts w:ascii="Times New Roman"/>
          <w:b w:val="false"/>
          <w:i w:val="false"/>
          <w:color w:val="000000"/>
          <w:sz w:val="28"/>
        </w:rPr>
        <w:t>
      7) тиісті әкімшілік-аумақтық бірліктердің жұмылдыру дайындығы мақсатында ұйымдармен жұмылдыру, соғыс жағдайы кезеңінде және соғыс уақытында тауарларды өндіруге, жұмыстарды орындау мен қызметтерді көрсетуге шарттар (келісімшарттар) жасасады;</w:t>
      </w:r>
    </w:p>
    <w:bookmarkEnd w:id="124"/>
    <w:bookmarkStart w:name="z199" w:id="125"/>
    <w:p>
      <w:pPr>
        <w:spacing w:after="0"/>
        <w:ind w:left="0"/>
        <w:jc w:val="both"/>
      </w:pPr>
      <w:r>
        <w:rPr>
          <w:rFonts w:ascii="Times New Roman"/>
          <w:b w:val="false"/>
          <w:i w:val="false"/>
          <w:color w:val="000000"/>
          <w:sz w:val="28"/>
        </w:rPr>
        <w:t>
      7-1)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береді;</w:t>
      </w:r>
    </w:p>
    <w:bookmarkEnd w:id="125"/>
    <w:bookmarkStart w:name="z121" w:id="126"/>
    <w:p>
      <w:pPr>
        <w:spacing w:after="0"/>
        <w:ind w:left="0"/>
        <w:jc w:val="both"/>
      </w:pPr>
      <w:r>
        <w:rPr>
          <w:rFonts w:ascii="Times New Roman"/>
          <w:b w:val="false"/>
          <w:i w:val="false"/>
          <w:color w:val="000000"/>
          <w:sz w:val="28"/>
        </w:rPr>
        <w:t>
      8) жұмылдыру дайындығы саласындағы уәкілетті органға жұмылдыру дайындығын жетілдіру жөнінде ұсыныстар енгізеді;</w:t>
      </w:r>
    </w:p>
    <w:bookmarkEnd w:id="126"/>
    <w:bookmarkStart w:name="z122" w:id="127"/>
    <w:p>
      <w:pPr>
        <w:spacing w:after="0"/>
        <w:ind w:left="0"/>
        <w:jc w:val="both"/>
      </w:pPr>
      <w:r>
        <w:rPr>
          <w:rFonts w:ascii="Times New Roman"/>
          <w:b w:val="false"/>
          <w:i w:val="false"/>
          <w:color w:val="000000"/>
          <w:sz w:val="28"/>
        </w:rPr>
        <w:t>
      9) мемлекеттік органдармен бірлесе отырып жұмылдыру жоспарларын орындауға экономиканы дайындау жөніндегі іс-шараларды жүргізеді;</w:t>
      </w:r>
    </w:p>
    <w:bookmarkEnd w:id="127"/>
    <w:bookmarkStart w:name="z123" w:id="128"/>
    <w:p>
      <w:pPr>
        <w:spacing w:after="0"/>
        <w:ind w:left="0"/>
        <w:jc w:val="both"/>
      </w:pPr>
      <w:r>
        <w:rPr>
          <w:rFonts w:ascii="Times New Roman"/>
          <w:b w:val="false"/>
          <w:i w:val="false"/>
          <w:color w:val="000000"/>
          <w:sz w:val="28"/>
        </w:rPr>
        <w:t>
      10) аудандар, облыстық маңызы бар қалалар әкімдіктерінің жұмылдыру жоспарларын келіседі;</w:t>
      </w:r>
    </w:p>
    <w:bookmarkEnd w:id="128"/>
    <w:bookmarkStart w:name="z164" w:id="129"/>
    <w:p>
      <w:pPr>
        <w:spacing w:after="0"/>
        <w:ind w:left="0"/>
        <w:jc w:val="both"/>
      </w:pPr>
      <w:r>
        <w:rPr>
          <w:rFonts w:ascii="Times New Roman"/>
          <w:b w:val="false"/>
          <w:i w:val="false"/>
          <w:color w:val="000000"/>
          <w:sz w:val="28"/>
        </w:rPr>
        <w:t>
      11) Қазақстан Республикасының заңнамасына сәйкес жұмылдыру дайындығы мен жұмылдыру жөніндегі іс-шараларды қаржыландыру көлемін көздейді;</w:t>
      </w:r>
    </w:p>
    <w:bookmarkEnd w:id="129"/>
    <w:bookmarkStart w:name="z214" w:id="130"/>
    <w:p>
      <w:pPr>
        <w:spacing w:after="0"/>
        <w:ind w:left="0"/>
        <w:jc w:val="both"/>
      </w:pPr>
      <w:r>
        <w:rPr>
          <w:rFonts w:ascii="Times New Roman"/>
          <w:b w:val="false"/>
          <w:i w:val="false"/>
          <w:color w:val="000000"/>
          <w:sz w:val="28"/>
        </w:rPr>
        <w:t>
      11-1) жұмылдыру жарияланған кездегі іс-қимылдар тәртібі туралы халық арасында түсіндіру жұмысын жүргізеді;</w:t>
      </w:r>
    </w:p>
    <w:bookmarkEnd w:id="130"/>
    <w:bookmarkStart w:name="z165" w:id="131"/>
    <w:p>
      <w:pPr>
        <w:spacing w:after="0"/>
        <w:ind w:left="0"/>
        <w:jc w:val="both"/>
      </w:pPr>
      <w:r>
        <w:rPr>
          <w:rFonts w:ascii="Times New Roman"/>
          <w:b w:val="false"/>
          <w:i w:val="false"/>
          <w:color w:val="000000"/>
          <w:sz w:val="28"/>
        </w:rPr>
        <w:t>
      12) жергілікті мемлекеттік басқару мүддесіне сай Қазақстан Республикасының заңнамасымен жергілікті атқарушы органдарға жүктелетін өзге де өкілеттіктерді жүзеге асырады.</w:t>
      </w:r>
    </w:p>
    <w:bookmarkEnd w:id="131"/>
    <w:bookmarkStart w:name="z166" w:id="132"/>
    <w:p>
      <w:pPr>
        <w:spacing w:after="0"/>
        <w:ind w:left="0"/>
        <w:jc w:val="both"/>
      </w:pPr>
      <w:r>
        <w:rPr>
          <w:rFonts w:ascii="Times New Roman"/>
          <w:b w:val="false"/>
          <w:i w:val="false"/>
          <w:color w:val="000000"/>
          <w:sz w:val="28"/>
        </w:rPr>
        <w:t>
      2. Ауданның (облыстық маңызы бар қаланың) әкімдіктері өз құзыреті шегінде:</w:t>
      </w:r>
    </w:p>
    <w:bookmarkEnd w:id="132"/>
    <w:bookmarkStart w:name="z167" w:id="133"/>
    <w:p>
      <w:pPr>
        <w:spacing w:after="0"/>
        <w:ind w:left="0"/>
        <w:jc w:val="both"/>
      </w:pPr>
      <w:r>
        <w:rPr>
          <w:rFonts w:ascii="Times New Roman"/>
          <w:b w:val="false"/>
          <w:i w:val="false"/>
          <w:color w:val="000000"/>
          <w:sz w:val="28"/>
        </w:rPr>
        <w:t>
      1) тиісті әкімшілік-аумақтық бірліктерде жұмылдыру дайындығы мен жұмылдыру жөніндегі іс-шаралардың орындалуын қамтамасыз етеді;</w:t>
      </w:r>
    </w:p>
    <w:bookmarkEnd w:id="133"/>
    <w:bookmarkStart w:name="z168" w:id="134"/>
    <w:p>
      <w:pPr>
        <w:spacing w:after="0"/>
        <w:ind w:left="0"/>
        <w:jc w:val="both"/>
      </w:pPr>
      <w:r>
        <w:rPr>
          <w:rFonts w:ascii="Times New Roman"/>
          <w:b w:val="false"/>
          <w:i w:val="false"/>
          <w:color w:val="000000"/>
          <w:sz w:val="28"/>
        </w:rPr>
        <w:t>
      2) жергілікті әскери басқару органдарына олардың бейбіт уақыттағы және жұмылдыру жарияланған кездегі жұмысына жәрдем көрсетеді, тиісті әкімшілік-аумақтық бірліктер аумағында әскери-экономикалық және командалық-штабтық оқулар өткізуге қатысады;</w:t>
      </w:r>
    </w:p>
    <w:bookmarkEnd w:id="134"/>
    <w:bookmarkStart w:name="z169" w:id="135"/>
    <w:p>
      <w:pPr>
        <w:spacing w:after="0"/>
        <w:ind w:left="0"/>
        <w:jc w:val="both"/>
      </w:pPr>
      <w:r>
        <w:rPr>
          <w:rFonts w:ascii="Times New Roman"/>
          <w:b w:val="false"/>
          <w:i w:val="false"/>
          <w:color w:val="000000"/>
          <w:sz w:val="28"/>
        </w:rPr>
        <w:t>
      3) әскери міндеттілерді бекітіп қою жөніндегі жұмысты ұйымдастырады және жүргізеді;</w:t>
      </w:r>
    </w:p>
    <w:bookmarkEnd w:id="135"/>
    <w:bookmarkStart w:name="z170" w:id="136"/>
    <w:p>
      <w:pPr>
        <w:spacing w:after="0"/>
        <w:ind w:left="0"/>
        <w:jc w:val="both"/>
      </w:pPr>
      <w:r>
        <w:rPr>
          <w:rFonts w:ascii="Times New Roman"/>
          <w:b w:val="false"/>
          <w:i w:val="false"/>
          <w:color w:val="000000"/>
          <w:sz w:val="28"/>
        </w:rPr>
        <w:t>
      4) тиісті әкімшілік-аумақтық бірліктер шегінде мемлекеттік органдар мен ұйымдарды жұмылдыру, соғыс жағдайы кезеңінде және соғыс уақытында жұмыс істеуге көшіру жөніндегі іс-шаралар кешенін іске асыруды қамтамасыз етеді;</w:t>
      </w:r>
    </w:p>
    <w:bookmarkEnd w:id="136"/>
    <w:bookmarkStart w:name="z171" w:id="137"/>
    <w:p>
      <w:pPr>
        <w:spacing w:after="0"/>
        <w:ind w:left="0"/>
        <w:jc w:val="both"/>
      </w:pPr>
      <w:r>
        <w:rPr>
          <w:rFonts w:ascii="Times New Roman"/>
          <w:b w:val="false"/>
          <w:i w:val="false"/>
          <w:color w:val="000000"/>
          <w:sz w:val="28"/>
        </w:rPr>
        <w:t>
      5) жұмылдыру, соғыс жағдайы кезеңінде және соғыс уақытында тиісті әкімшілік-аумақтық бірліктер шегінде шақырылуға жататын Қазақстан Республикасының азаматтарын уақтылы құлақтандыруды және жеткізуді, жиналу пункттеріне немесе әскери бөлімдерге және арнаулы мемлекеттік органдарға техника беруді ұйымдастырады және қамтамасыз етеді, Қазақстан Республикасы Үкіметінің шешімі бойынша өздерінің басқаруындағы ауданның (облыстық маңызы бар қаланың) коммуналдық меншігін қорғаныс мұқтаждарына береді;</w:t>
      </w:r>
    </w:p>
    <w:bookmarkEnd w:id="137"/>
    <w:bookmarkStart w:name="z172" w:id="138"/>
    <w:p>
      <w:pPr>
        <w:spacing w:after="0"/>
        <w:ind w:left="0"/>
        <w:jc w:val="both"/>
      </w:pPr>
      <w:r>
        <w:rPr>
          <w:rFonts w:ascii="Times New Roman"/>
          <w:b w:val="false"/>
          <w:i w:val="false"/>
          <w:color w:val="000000"/>
          <w:sz w:val="28"/>
        </w:rPr>
        <w:t>
      6) әкімшілік-аумақтық бірліктердің жұмылдыру жоспарларын әзірлейді, астананың, облыстардың, республикалық маңызы бар қалалардың әкімдіктерімен келіседі және бекітеді, сондай-ақ тиісті әкімшілік-аумақтық бірліктер шегінде жұмылдыру дайындығы бойынша іс-шараларды өткізеді;</w:t>
      </w:r>
    </w:p>
    <w:bookmarkEnd w:id="138"/>
    <w:bookmarkStart w:name="z173" w:id="139"/>
    <w:p>
      <w:pPr>
        <w:spacing w:after="0"/>
        <w:ind w:left="0"/>
        <w:jc w:val="both"/>
      </w:pPr>
      <w:r>
        <w:rPr>
          <w:rFonts w:ascii="Times New Roman"/>
          <w:b w:val="false"/>
          <w:i w:val="false"/>
          <w:color w:val="000000"/>
          <w:sz w:val="28"/>
        </w:rPr>
        <w:t>
      7) тиісті әкімшілік-аумақтық бірліктердің жұмылдыру дайындығы мақсатында ұйымдармен жұмылдыру, соғыс жағдайы кезеңінде және соғыс уақытында тауарларды өндіруге, жұмыстарды орындау мен қызметтерді көрсетуге шарттар (келісімшарттар) жасасады;</w:t>
      </w:r>
    </w:p>
    <w:bookmarkEnd w:id="139"/>
    <w:bookmarkStart w:name="z200" w:id="140"/>
    <w:p>
      <w:pPr>
        <w:spacing w:after="0"/>
        <w:ind w:left="0"/>
        <w:jc w:val="both"/>
      </w:pPr>
      <w:r>
        <w:rPr>
          <w:rFonts w:ascii="Times New Roman"/>
          <w:b w:val="false"/>
          <w:i w:val="false"/>
          <w:color w:val="000000"/>
          <w:sz w:val="28"/>
        </w:rPr>
        <w:t>
      7-1)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береді;</w:t>
      </w:r>
    </w:p>
    <w:bookmarkEnd w:id="140"/>
    <w:bookmarkStart w:name="z174" w:id="141"/>
    <w:p>
      <w:pPr>
        <w:spacing w:after="0"/>
        <w:ind w:left="0"/>
        <w:jc w:val="both"/>
      </w:pPr>
      <w:r>
        <w:rPr>
          <w:rFonts w:ascii="Times New Roman"/>
          <w:b w:val="false"/>
          <w:i w:val="false"/>
          <w:color w:val="000000"/>
          <w:sz w:val="28"/>
        </w:rPr>
        <w:t>
      8) астананың, облыстардың, республикалық маңызы бар қалалардың әкімдіктеріне жұмылдыру дайындығын жетілдіру жөнінде ұсыныстар енгізеді;</w:t>
      </w:r>
    </w:p>
    <w:bookmarkEnd w:id="141"/>
    <w:bookmarkStart w:name="z175" w:id="142"/>
    <w:p>
      <w:pPr>
        <w:spacing w:after="0"/>
        <w:ind w:left="0"/>
        <w:jc w:val="both"/>
      </w:pPr>
      <w:r>
        <w:rPr>
          <w:rFonts w:ascii="Times New Roman"/>
          <w:b w:val="false"/>
          <w:i w:val="false"/>
          <w:color w:val="000000"/>
          <w:sz w:val="28"/>
        </w:rPr>
        <w:t>
      9) мемлекеттік органдармен бірлесе отырып жұмылдыру жоспарларын орындауға экономиканы дайындау жөніндегі іс-шараларды жүргізеді;</w:t>
      </w:r>
    </w:p>
    <w:bookmarkEnd w:id="142"/>
    <w:bookmarkStart w:name="z215" w:id="143"/>
    <w:p>
      <w:pPr>
        <w:spacing w:after="0"/>
        <w:ind w:left="0"/>
        <w:jc w:val="both"/>
      </w:pPr>
      <w:r>
        <w:rPr>
          <w:rFonts w:ascii="Times New Roman"/>
          <w:b w:val="false"/>
          <w:i w:val="false"/>
          <w:color w:val="000000"/>
          <w:sz w:val="28"/>
        </w:rPr>
        <w:t>
      9-1) жұмылдыру жарияланған кездегі іс-қимылдар тәртібі туралы халық арасында түсіндіру жұмысын жүргізеді;</w:t>
      </w:r>
    </w:p>
    <w:bookmarkEnd w:id="143"/>
    <w:bookmarkStart w:name="z176" w:id="144"/>
    <w:p>
      <w:pPr>
        <w:spacing w:after="0"/>
        <w:ind w:left="0"/>
        <w:jc w:val="both"/>
      </w:pPr>
      <w:r>
        <w:rPr>
          <w:rFonts w:ascii="Times New Roman"/>
          <w:b w:val="false"/>
          <w:i w:val="false"/>
          <w:color w:val="000000"/>
          <w:sz w:val="28"/>
        </w:rPr>
        <w:t>
      10) жергілікті мемлекеттік басқару мүддесіне сай Қазақстан Республикасының заңнамасымен жергілікті атқарушы органдарға жүктелетін өзге де өкілеттіктерді жүзеге асырады.</w:t>
      </w:r>
    </w:p>
    <w:bookmarkEnd w:id="144"/>
    <w:bookmarkStart w:name="z177" w:id="145"/>
    <w:p>
      <w:pPr>
        <w:spacing w:after="0"/>
        <w:ind w:left="0"/>
        <w:jc w:val="both"/>
      </w:pPr>
      <w:r>
        <w:rPr>
          <w:rFonts w:ascii="Times New Roman"/>
          <w:b w:val="false"/>
          <w:i w:val="false"/>
          <w:color w:val="000000"/>
          <w:sz w:val="28"/>
        </w:rPr>
        <w:t>
      3. Қаладағы аудан, аудандық маңызы бар қала, кент, ауыл, ауылдық округ әкімдері өз құзыреті шегінде:</w:t>
      </w:r>
    </w:p>
    <w:bookmarkEnd w:id="145"/>
    <w:bookmarkStart w:name="z178" w:id="146"/>
    <w:p>
      <w:pPr>
        <w:spacing w:after="0"/>
        <w:ind w:left="0"/>
        <w:jc w:val="both"/>
      </w:pPr>
      <w:r>
        <w:rPr>
          <w:rFonts w:ascii="Times New Roman"/>
          <w:b w:val="false"/>
          <w:i w:val="false"/>
          <w:color w:val="000000"/>
          <w:sz w:val="28"/>
        </w:rPr>
        <w:t>
      1) тиісті әкімшілік-аумақтық бірліктерде жұмылдыру дайындығы мен жұмылдыру жөніндегі іс-шаралардың орындалуын қамтамасыз етеді;</w:t>
      </w:r>
    </w:p>
    <w:bookmarkEnd w:id="146"/>
    <w:bookmarkStart w:name="z179" w:id="147"/>
    <w:p>
      <w:pPr>
        <w:spacing w:after="0"/>
        <w:ind w:left="0"/>
        <w:jc w:val="both"/>
      </w:pPr>
      <w:r>
        <w:rPr>
          <w:rFonts w:ascii="Times New Roman"/>
          <w:b w:val="false"/>
          <w:i w:val="false"/>
          <w:color w:val="000000"/>
          <w:sz w:val="28"/>
        </w:rPr>
        <w:t>
      2) жергілікті әскери басқару органдарына олардың бейбіт уақыттағы және жұмылдыру жарияланған кездегі жұмыстарына жәрдем көрсетеді, тиісті әкімшілік-аумақтық бірліктер аумағында әскери-экономикалық және командалық-штабтық оқулар өткізуге қатысады;</w:t>
      </w:r>
    </w:p>
    <w:bookmarkEnd w:id="147"/>
    <w:bookmarkStart w:name="z180" w:id="148"/>
    <w:p>
      <w:pPr>
        <w:spacing w:after="0"/>
        <w:ind w:left="0"/>
        <w:jc w:val="both"/>
      </w:pPr>
      <w:r>
        <w:rPr>
          <w:rFonts w:ascii="Times New Roman"/>
          <w:b w:val="false"/>
          <w:i w:val="false"/>
          <w:color w:val="000000"/>
          <w:sz w:val="28"/>
        </w:rPr>
        <w:t>
      3) әскери міндеттілерді бекітіп қою жөніндегі жұмысты ұйымдастырады және жүргізеді;</w:t>
      </w:r>
    </w:p>
    <w:bookmarkEnd w:id="148"/>
    <w:bookmarkStart w:name="z181" w:id="149"/>
    <w:p>
      <w:pPr>
        <w:spacing w:after="0"/>
        <w:ind w:left="0"/>
        <w:jc w:val="both"/>
      </w:pPr>
      <w:r>
        <w:rPr>
          <w:rFonts w:ascii="Times New Roman"/>
          <w:b w:val="false"/>
          <w:i w:val="false"/>
          <w:color w:val="000000"/>
          <w:sz w:val="28"/>
        </w:rPr>
        <w:t>
      4) тиісті әкімшілік-аумақтық бірліктер шегінде мемлекеттік органдар мен ұйымдарды жұмылдыру, соғыс жағдайы кезеңінде және соғыс уақытында жұмыс істеуге көшіру жөніндегі іс-шаралар кешенін іске асыруды қамтамасыз етеді;</w:t>
      </w:r>
    </w:p>
    <w:bookmarkEnd w:id="149"/>
    <w:bookmarkStart w:name="z182" w:id="150"/>
    <w:p>
      <w:pPr>
        <w:spacing w:after="0"/>
        <w:ind w:left="0"/>
        <w:jc w:val="both"/>
      </w:pPr>
      <w:r>
        <w:rPr>
          <w:rFonts w:ascii="Times New Roman"/>
          <w:b w:val="false"/>
          <w:i w:val="false"/>
          <w:color w:val="000000"/>
          <w:sz w:val="28"/>
        </w:rPr>
        <w:t>
      5) жұмылдыру, соғыс жағдайы кезеңінде және соғыс уақытында тиісті әкімшілік-аумақтық бірліктер шегінде шақырылуға жататын Қазақстан Республикасының азаматтарын уақтылы құлақтандыруды және жеткізуді, жиналу пункттеріне немесе әскери бөлімдерге және арнаулы мемлекеттік органдарға техника беруді ұйымдастырады және қамтамасыз етеді;</w:t>
      </w:r>
    </w:p>
    <w:bookmarkEnd w:id="150"/>
    <w:bookmarkStart w:name="z216" w:id="151"/>
    <w:p>
      <w:pPr>
        <w:spacing w:after="0"/>
        <w:ind w:left="0"/>
        <w:jc w:val="both"/>
      </w:pPr>
      <w:r>
        <w:rPr>
          <w:rFonts w:ascii="Times New Roman"/>
          <w:b w:val="false"/>
          <w:i w:val="false"/>
          <w:color w:val="000000"/>
          <w:sz w:val="28"/>
        </w:rPr>
        <w:t>
      5-1) жұмылдыру жарияланған кездегі іс-қимылдар тәртібі туралы халық арасында түсіндіру жұмысын жүргізеді;</w:t>
      </w:r>
    </w:p>
    <w:bookmarkEnd w:id="151"/>
    <w:bookmarkStart w:name="z183" w:id="152"/>
    <w:p>
      <w:pPr>
        <w:spacing w:after="0"/>
        <w:ind w:left="0"/>
        <w:jc w:val="both"/>
      </w:pPr>
      <w:r>
        <w:rPr>
          <w:rFonts w:ascii="Times New Roman"/>
          <w:b w:val="false"/>
          <w:i w:val="false"/>
          <w:color w:val="000000"/>
          <w:sz w:val="28"/>
        </w:rPr>
        <w:t>
      6) Қазақстан Республикасының заңнамасында көзделген өзге де өкілеттіктерді жүзеге асырады.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2010.07.15 </w:t>
      </w:r>
      <w:r>
        <w:rPr>
          <w:rFonts w:ascii="Times New Roman"/>
          <w:b w:val="false"/>
          <w:i w:val="false"/>
          <w:color w:val="000000"/>
          <w:sz w:val="28"/>
        </w:rPr>
        <w:t>N 334-IV</w:t>
      </w:r>
      <w:r>
        <w:rPr>
          <w:rFonts w:ascii="Times New Roman"/>
          <w:b w:val="false"/>
          <w:i w:val="false"/>
          <w:color w:val="ff0000"/>
          <w:sz w:val="28"/>
        </w:rPr>
        <w:t xml:space="preserve">; өзгерістер енгізілді - ҚР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153"/>
    <w:p>
      <w:pPr>
        <w:spacing w:after="0"/>
        <w:ind w:left="0"/>
        <w:jc w:val="left"/>
      </w:pPr>
      <w:r>
        <w:rPr>
          <w:rFonts w:ascii="Times New Roman"/>
          <w:b/>
          <w:i w:val="false"/>
          <w:color w:val="000000"/>
        </w:rPr>
        <w:t xml:space="preserve"> 3 тарау. Жұмылдыру дайындығы мен жұмылдыру саласындағы</w:t>
      </w:r>
      <w:r>
        <w:br/>
      </w:r>
      <w:r>
        <w:rPr>
          <w:rFonts w:ascii="Times New Roman"/>
          <w:b/>
          <w:i w:val="false"/>
          <w:color w:val="000000"/>
        </w:rPr>
        <w:t>ұйымдар басшыларының мiндеттерi, Қазақстан Республикасы</w:t>
      </w:r>
      <w:r>
        <w:br/>
      </w:r>
      <w:r>
        <w:rPr>
          <w:rFonts w:ascii="Times New Roman"/>
          <w:b/>
          <w:i w:val="false"/>
          <w:color w:val="000000"/>
        </w:rPr>
        <w:t xml:space="preserve">азаматтарының құқықтары мен мiндеттерi </w:t>
      </w:r>
    </w:p>
    <w:bookmarkEnd w:id="153"/>
    <w:p>
      <w:pPr>
        <w:spacing w:after="0"/>
        <w:ind w:left="0"/>
        <w:jc w:val="both"/>
      </w:pPr>
      <w:r>
        <w:rPr>
          <w:rFonts w:ascii="Times New Roman"/>
          <w:b/>
          <w:i w:val="false"/>
          <w:color w:val="000000"/>
          <w:sz w:val="28"/>
        </w:rPr>
        <w:t xml:space="preserve">10-бап. Ұйымдар басшыларының мiндеттерi </w:t>
      </w:r>
    </w:p>
    <w:p>
      <w:pPr>
        <w:spacing w:after="0"/>
        <w:ind w:left="0"/>
        <w:jc w:val="both"/>
      </w:pPr>
      <w:r>
        <w:rPr>
          <w:rFonts w:ascii="Times New Roman"/>
          <w:b w:val="false"/>
          <w:i w:val="false"/>
          <w:color w:val="000000"/>
          <w:sz w:val="28"/>
        </w:rPr>
        <w:t>
      1. Ұйымдардың басшылары:</w:t>
      </w:r>
    </w:p>
    <w:bookmarkStart w:name="z124" w:id="154"/>
    <w:p>
      <w:pPr>
        <w:spacing w:after="0"/>
        <w:ind w:left="0"/>
        <w:jc w:val="both"/>
      </w:pPr>
      <w:r>
        <w:rPr>
          <w:rFonts w:ascii="Times New Roman"/>
          <w:b w:val="false"/>
          <w:i w:val="false"/>
          <w:color w:val="000000"/>
          <w:sz w:val="28"/>
        </w:rPr>
        <w:t>
      1) жұмылдыру, соғыс жағдайы кезеңi мен соғыс уақытына арналған жұмылдыру дайындығының жай-күйi, жұмылдыру дайындығы мүдделерiнде жасалған шарттар (келiсiм-шарттар) мен тапсырыстардың орындалуы үшiн жеке жауап бередi, сондай-ақ жұмылдыру органдарының қызметкерлерiне өздерiне жүктелген мiндеттердi орындауы үшiн қажеттi жағдайлар жасайды;</w:t>
      </w:r>
    </w:p>
    <w:bookmarkEnd w:id="154"/>
    <w:bookmarkStart w:name="z125" w:id="155"/>
    <w:p>
      <w:pPr>
        <w:spacing w:after="0"/>
        <w:ind w:left="0"/>
        <w:jc w:val="both"/>
      </w:pPr>
      <w:r>
        <w:rPr>
          <w:rFonts w:ascii="Times New Roman"/>
          <w:b w:val="false"/>
          <w:i w:val="false"/>
          <w:color w:val="000000"/>
          <w:sz w:val="28"/>
        </w:rPr>
        <w:t>
      2) Қазақстан Республикасының Үкiметi белгiлеген жұмылдыру қуаттары мен жұмылдыру резервтерiнiң сақталуын және оларға ешкiмнiң тимеуiн ақылы негiзде қамтамасыз етедi;</w:t>
      </w:r>
    </w:p>
    <w:bookmarkEnd w:id="155"/>
    <w:bookmarkStart w:name="z201" w:id="156"/>
    <w:p>
      <w:pPr>
        <w:spacing w:after="0"/>
        <w:ind w:left="0"/>
        <w:jc w:val="both"/>
      </w:pPr>
      <w:r>
        <w:rPr>
          <w:rFonts w:ascii="Times New Roman"/>
          <w:b w:val="false"/>
          <w:i w:val="false"/>
          <w:color w:val="000000"/>
          <w:sz w:val="28"/>
        </w:rPr>
        <w:t>
      2-1) жұмылдыру тапсырысын белгілеу үшін өндірістік, қаржылық және қоймалық мүмкіндіктері жөніндегі ақпаратты мемлекеттік органдарға береді;</w:t>
      </w:r>
    </w:p>
    <w:bookmarkEnd w:id="156"/>
    <w:bookmarkStart w:name="z126" w:id="157"/>
    <w:p>
      <w:pPr>
        <w:spacing w:after="0"/>
        <w:ind w:left="0"/>
        <w:jc w:val="both"/>
      </w:pPr>
      <w:r>
        <w:rPr>
          <w:rFonts w:ascii="Times New Roman"/>
          <w:b w:val="false"/>
          <w:i w:val="false"/>
          <w:color w:val="000000"/>
          <w:sz w:val="28"/>
        </w:rPr>
        <w:t>
      3) өндiрiстi жұмылдыру, соғыс жағдайы кезеңi мен соғыс уақытына арналған тапсырыстарды орындау жөнiндегi шарт мiндеттемелерiн орындау мақсатына дайындауды жүзеге асырады;</w:t>
      </w:r>
    </w:p>
    <w:bookmarkEnd w:id="157"/>
    <w:bookmarkStart w:name="z127" w:id="158"/>
    <w:p>
      <w:pPr>
        <w:spacing w:after="0"/>
        <w:ind w:left="0"/>
        <w:jc w:val="both"/>
      </w:pPr>
      <w:r>
        <w:rPr>
          <w:rFonts w:ascii="Times New Roman"/>
          <w:b w:val="false"/>
          <w:i w:val="false"/>
          <w:color w:val="000000"/>
          <w:sz w:val="28"/>
        </w:rPr>
        <w:t>
      4) жұмылдыру дайындығы мен жұмылдыру мүдделерiнде шарттарға (келiсiм-шарттарға) сәйкес тауарлар шығаруға, жұмыстар орындауға және қызметтер көрсетуге арналған тапсырыстарды орындайды;</w:t>
      </w:r>
    </w:p>
    <w:bookmarkEnd w:id="158"/>
    <w:bookmarkStart w:name="z202" w:id="159"/>
    <w:p>
      <w:pPr>
        <w:spacing w:after="0"/>
        <w:ind w:left="0"/>
        <w:jc w:val="both"/>
      </w:pPr>
      <w:r>
        <w:rPr>
          <w:rFonts w:ascii="Times New Roman"/>
          <w:b w:val="false"/>
          <w:i w:val="false"/>
          <w:color w:val="000000"/>
          <w:sz w:val="28"/>
        </w:rPr>
        <w:t>
      4-1) әскери-экономикалық және командалық-штабтық оқуларды өткізуге қатысады;</w:t>
      </w:r>
    </w:p>
    <w:bookmarkEnd w:id="159"/>
    <w:bookmarkStart w:name="z128" w:id="160"/>
    <w:p>
      <w:pPr>
        <w:spacing w:after="0"/>
        <w:ind w:left="0"/>
        <w:jc w:val="both"/>
      </w:pPr>
      <w:r>
        <w:rPr>
          <w:rFonts w:ascii="Times New Roman"/>
          <w:b w:val="false"/>
          <w:i w:val="false"/>
          <w:color w:val="000000"/>
          <w:sz w:val="28"/>
        </w:rPr>
        <w:t>
      5) жұмылдыру жарияланған кезде жұмылдыру жоспарларына сәйкес өндiрiстi соғыс жағдайы режимiне көшiру жөнiнде шаралар жүргiзедi;</w:t>
      </w:r>
    </w:p>
    <w:bookmarkEnd w:id="160"/>
    <w:bookmarkStart w:name="z129" w:id="161"/>
    <w:p>
      <w:pPr>
        <w:spacing w:after="0"/>
        <w:ind w:left="0"/>
        <w:jc w:val="both"/>
      </w:pPr>
      <w:r>
        <w:rPr>
          <w:rFonts w:ascii="Times New Roman"/>
          <w:b w:val="false"/>
          <w:i w:val="false"/>
          <w:color w:val="000000"/>
          <w:sz w:val="28"/>
        </w:rPr>
        <w:t>
      6) жергiлiктi әскери басқару органдарының жұмысына жәрдем көрсетедi, өздерiмен еңбек қатынастарында тұрған және шақырылуға тиiстi азаматтардың есебiн алуды ұйымдастырады, оларға мерзiмiнде хабар берудi және жиналу орындарына немесе әскер бөлiмдерiне азаматтарды жеткiзудi, техника берудi қамтамасыз етедi, жұмылдыру, соғыс жағдайы кезеңi мен соғыс уақытында олардың құнын кейiннен Қазақстан Республикасының заңдарында белгiленген тәртiппен өтеу арқылы жер учаскелерiн, үйлердi, ғимараттарды, коммуникацияларды, көлiктi және басқа да материалдық құралдарды қорғаныс мұқтаждарына бередi;</w:t>
      </w:r>
    </w:p>
    <w:bookmarkEnd w:id="161"/>
    <w:bookmarkStart w:name="z130" w:id="162"/>
    <w:p>
      <w:pPr>
        <w:spacing w:after="0"/>
        <w:ind w:left="0"/>
        <w:jc w:val="both"/>
      </w:pPr>
      <w:r>
        <w:rPr>
          <w:rFonts w:ascii="Times New Roman"/>
          <w:b w:val="false"/>
          <w:i w:val="false"/>
          <w:color w:val="000000"/>
          <w:sz w:val="28"/>
        </w:rPr>
        <w:t>
      7) әскери міндеттілерді бекітіп қою жөніндегі жұмысты ұйымдастырады және жүргізеді;</w:t>
      </w:r>
    </w:p>
    <w:bookmarkEnd w:id="162"/>
    <w:bookmarkStart w:name="z131" w:id="163"/>
    <w:p>
      <w:pPr>
        <w:spacing w:after="0"/>
        <w:ind w:left="0"/>
        <w:jc w:val="both"/>
      </w:pPr>
      <w:r>
        <w:rPr>
          <w:rFonts w:ascii="Times New Roman"/>
          <w:b w:val="false"/>
          <w:i w:val="false"/>
          <w:color w:val="000000"/>
          <w:sz w:val="28"/>
        </w:rPr>
        <w:t>
      8) жұмылдыру дайындығы жөнiндегi мiндеттердi орындау үшiн арнаулы құрамалардың қызметiн ұйымдастырады және қамтамасыз етедi. Оларды ұстау жөнiндегi шығындар тиiстi органдар мен ұйымдар арқылы мемлекеттiк бюджеттен толықтырылады;</w:t>
      </w:r>
    </w:p>
    <w:bookmarkEnd w:id="163"/>
    <w:bookmarkStart w:name="z132" w:id="164"/>
    <w:p>
      <w:pPr>
        <w:spacing w:after="0"/>
        <w:ind w:left="0"/>
        <w:jc w:val="both"/>
      </w:pPr>
      <w:r>
        <w:rPr>
          <w:rFonts w:ascii="Times New Roman"/>
          <w:b w:val="false"/>
          <w:i w:val="false"/>
          <w:color w:val="000000"/>
          <w:sz w:val="28"/>
        </w:rPr>
        <w:t>
      9) жұмылдыру дайындығы саласындағы уәкілетті органға, орталық және жергілікті атқарушы органдарға, Қазақстан Республикасының Президентіне тікелей бағынатын және есеп беретін мемлекеттік органдарға мемлекеттің қорғаныс қабілетін қамтамасыз ету үшін қажетті ақпарат беруге міндетті;</w:t>
      </w:r>
    </w:p>
    <w:bookmarkEnd w:id="164"/>
    <w:bookmarkStart w:name="z184" w:id="165"/>
    <w:p>
      <w:pPr>
        <w:spacing w:after="0"/>
        <w:ind w:left="0"/>
        <w:jc w:val="both"/>
      </w:pPr>
      <w:r>
        <w:rPr>
          <w:rFonts w:ascii="Times New Roman"/>
          <w:b w:val="false"/>
          <w:i w:val="false"/>
          <w:color w:val="000000"/>
          <w:sz w:val="28"/>
        </w:rPr>
        <w:t>
      10) ұйымдардың жұмылдыру жоспарларын тиісті мемлекеттік органдармен, тапсырыс беруші ұйымдармен келіседі және оларды бекітеді.</w:t>
      </w:r>
    </w:p>
    <w:bookmarkEnd w:id="165"/>
    <w:bookmarkStart w:name="z133" w:id="166"/>
    <w:p>
      <w:pPr>
        <w:spacing w:after="0"/>
        <w:ind w:left="0"/>
        <w:jc w:val="both"/>
      </w:pPr>
      <w:r>
        <w:rPr>
          <w:rFonts w:ascii="Times New Roman"/>
          <w:b w:val="false"/>
          <w:i w:val="false"/>
          <w:color w:val="000000"/>
          <w:sz w:val="28"/>
        </w:rPr>
        <w:t xml:space="preserve">
      2. Ұйымдардан жұмылдыру, соғыс жағдайы кезеңi мен соғыс уақытында арналған мемлекеттiк қорғаныс мүдделерi көзделген мемлекеттiк тапсырмаларды орындаудан бас тартуға құқығы жоқ. </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Қазақстан Республикасы азаматтарының құқықтары мен мiндеттерi </w:t>
      </w:r>
    </w:p>
    <w:p>
      <w:pPr>
        <w:spacing w:after="0"/>
        <w:ind w:left="0"/>
        <w:jc w:val="both"/>
      </w:pPr>
      <w:r>
        <w:rPr>
          <w:rFonts w:ascii="Times New Roman"/>
          <w:b w:val="false"/>
          <w:i w:val="false"/>
          <w:color w:val="000000"/>
          <w:sz w:val="28"/>
        </w:rPr>
        <w:t>
      1. Жұмылдыру, соғыс жағдайы кезеңi мен соғыс уақытында шақырылған Қазақстан Республикасының азаматтары Қазақстан Республикасының заңнамасына сәйкес Қазақстан Республикасы әскери қызметшiсiнiң құқықтарын пайдаланады.</w:t>
      </w:r>
    </w:p>
    <w:bookmarkStart w:name="z134" w:id="167"/>
    <w:p>
      <w:pPr>
        <w:spacing w:after="0"/>
        <w:ind w:left="0"/>
        <w:jc w:val="both"/>
      </w:pPr>
      <w:r>
        <w:rPr>
          <w:rFonts w:ascii="Times New Roman"/>
          <w:b w:val="false"/>
          <w:i w:val="false"/>
          <w:color w:val="000000"/>
          <w:sz w:val="28"/>
        </w:rPr>
        <w:t>
      2. Қазақстан Республикасының азаматтары мемлекеттiң жұмылдыру дайындығын қамтамасыз ету мақсатында:</w:t>
      </w:r>
    </w:p>
    <w:bookmarkEnd w:id="167"/>
    <w:bookmarkStart w:name="z135" w:id="168"/>
    <w:p>
      <w:pPr>
        <w:spacing w:after="0"/>
        <w:ind w:left="0"/>
        <w:jc w:val="both"/>
      </w:pPr>
      <w:r>
        <w:rPr>
          <w:rFonts w:ascii="Times New Roman"/>
          <w:b w:val="false"/>
          <w:i w:val="false"/>
          <w:color w:val="000000"/>
          <w:sz w:val="28"/>
        </w:rPr>
        <w:t>
      1) тұрғылықты жерi бойынша әскери есепте тұруға;</w:t>
      </w:r>
    </w:p>
    <w:bookmarkEnd w:id="168"/>
    <w:bookmarkStart w:name="z239" w:id="169"/>
    <w:p>
      <w:pPr>
        <w:spacing w:after="0"/>
        <w:ind w:left="0"/>
        <w:jc w:val="both"/>
      </w:pPr>
      <w:r>
        <w:rPr>
          <w:rFonts w:ascii="Times New Roman"/>
          <w:b w:val="false"/>
          <w:i w:val="false"/>
          <w:color w:val="000000"/>
          <w:sz w:val="28"/>
        </w:rPr>
        <w:t>
      1-1) заңнамада белгіленген тәртіппен әскери билет немесе әскерге шақыру учаскесіне тіркеу туралы куәлік алуға;</w:t>
      </w:r>
    </w:p>
    <w:bookmarkEnd w:id="169"/>
    <w:bookmarkStart w:name="z136" w:id="170"/>
    <w:p>
      <w:pPr>
        <w:spacing w:after="0"/>
        <w:ind w:left="0"/>
        <w:jc w:val="both"/>
      </w:pPr>
      <w:r>
        <w:rPr>
          <w:rFonts w:ascii="Times New Roman"/>
          <w:b w:val="false"/>
          <w:i w:val="false"/>
          <w:color w:val="000000"/>
          <w:sz w:val="28"/>
        </w:rPr>
        <w:t>
      2) өзiнiң әскери қызметке қатыстылығын анықтау үшiн шақыру бойынша жергiлiктi әскери басқару органдарына келуге;</w:t>
      </w:r>
    </w:p>
    <w:bookmarkEnd w:id="170"/>
    <w:bookmarkStart w:name="z137" w:id="171"/>
    <w:p>
      <w:pPr>
        <w:spacing w:after="0"/>
        <w:ind w:left="0"/>
        <w:jc w:val="both"/>
      </w:pPr>
      <w:r>
        <w:rPr>
          <w:rFonts w:ascii="Times New Roman"/>
          <w:b w:val="false"/>
          <w:i w:val="false"/>
          <w:color w:val="000000"/>
          <w:sz w:val="28"/>
        </w:rPr>
        <w:t>
      3) жұмылдыру, соғыс жағдайы кезеңiнде және соғыс уақытында қорғаныс мұқтаждарына жер учаскелерiн, үйлердi, ғимараттарды, көлiк құралдарын және өздерiнiң меншiгiндегi басқа да мүлiктi олардың құнын Қазақстан Республикасының Үкiметi белгiлеген тәртiппен кейiн мемлекет тең мөлшерде өтейтiндей етiп беруге мiндеттi.</w:t>
      </w:r>
    </w:p>
    <w:bookmarkEnd w:id="171"/>
    <w:bookmarkStart w:name="z138" w:id="172"/>
    <w:p>
      <w:pPr>
        <w:spacing w:after="0"/>
        <w:ind w:left="0"/>
        <w:jc w:val="both"/>
      </w:pPr>
      <w:r>
        <w:rPr>
          <w:rFonts w:ascii="Times New Roman"/>
          <w:b w:val="false"/>
          <w:i w:val="false"/>
          <w:color w:val="000000"/>
          <w:sz w:val="28"/>
        </w:rPr>
        <w:t>
      3. Жергiлiктi әскери басқару органдарының жұмылдыру ұйғарымдамасын немесе шақыру қағазын алған Қазақстан Республикасының азаматтары оларда айтылған талаптарды орындауға мiндеттi.</w:t>
      </w:r>
    </w:p>
    <w:bookmarkEnd w:id="172"/>
    <w:bookmarkStart w:name="z139" w:id="173"/>
    <w:p>
      <w:pPr>
        <w:spacing w:after="0"/>
        <w:ind w:left="0"/>
        <w:jc w:val="both"/>
      </w:pPr>
      <w:r>
        <w:rPr>
          <w:rFonts w:ascii="Times New Roman"/>
          <w:b w:val="false"/>
          <w:i w:val="false"/>
          <w:color w:val="000000"/>
          <w:sz w:val="28"/>
        </w:rPr>
        <w:t>
      4. Қазақстан Республикасының азаматтары соғыс жағдайы бойынша және соғыс уақытында мемлекеттiң қорғанысы мен қауiпсiздiгiн қамтамасыз ету мақсатындағы жұмыстарды орындауға тартылады, сондай-ақ белгiленген тәртiппен арнаулы құрамаларға қосылады.</w:t>
      </w:r>
    </w:p>
    <w:bookmarkEnd w:id="173"/>
    <w:bookmarkStart w:name="z140" w:id="174"/>
    <w:p>
      <w:pPr>
        <w:spacing w:after="0"/>
        <w:ind w:left="0"/>
        <w:jc w:val="both"/>
      </w:pPr>
      <w:r>
        <w:rPr>
          <w:rFonts w:ascii="Times New Roman"/>
          <w:b w:val="false"/>
          <w:i w:val="false"/>
          <w:color w:val="000000"/>
          <w:sz w:val="28"/>
        </w:rPr>
        <w:t xml:space="preserve">
      5. Әскери есепте тұрған Қазақстан Республикасының азаматтарына жұмылдыру жарияланған кезден бастап тұрғылықты жерiнен жергiлiктi әскери басқару органы басшысының рұқсатынсыз кетiп қалуға тыйым салынады. </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2006.07.07 </w:t>
      </w:r>
      <w:r>
        <w:rPr>
          <w:rFonts w:ascii="Times New Roman"/>
          <w:b w:val="false"/>
          <w:i w:val="false"/>
          <w:color w:val="000000"/>
          <w:sz w:val="28"/>
        </w:rPr>
        <w:t>N 183</w:t>
      </w:r>
      <w:r>
        <w:rPr>
          <w:rFonts w:ascii="Times New Roman"/>
          <w:b w:val="false"/>
          <w:i w:val="false"/>
          <w:color w:val="ff0000"/>
          <w:sz w:val="28"/>
        </w:rPr>
        <w:t xml:space="preserve">, мемлекеттік тілдегі мәтін өзгермейді - 2007.05.22 </w:t>
      </w:r>
      <w:r>
        <w:rPr>
          <w:rFonts w:ascii="Times New Roman"/>
          <w:b w:val="false"/>
          <w:i w:val="false"/>
          <w:color w:val="000000"/>
          <w:sz w:val="28"/>
        </w:rPr>
        <w:t>N 255</w:t>
      </w:r>
      <w:r>
        <w:rPr>
          <w:rFonts w:ascii="Times New Roman"/>
          <w:b w:val="false"/>
          <w:i w:val="false"/>
          <w:color w:val="ff0000"/>
          <w:sz w:val="28"/>
        </w:rPr>
        <w:t xml:space="preserve"> (ресми жарияланған күнінен бастап қолданысқа енгізіледі);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 w:id="175"/>
    <w:p>
      <w:pPr>
        <w:spacing w:after="0"/>
        <w:ind w:left="0"/>
        <w:jc w:val="left"/>
      </w:pPr>
      <w:r>
        <w:rPr>
          <w:rFonts w:ascii="Times New Roman"/>
          <w:b/>
          <w:i w:val="false"/>
          <w:color w:val="000000"/>
        </w:rPr>
        <w:t xml:space="preserve"> 4 тарау. Жұмылдыру дайындығы мен жұмылдыруды ұйымдастыру, </w:t>
      </w:r>
      <w:r>
        <w:br/>
      </w:r>
      <w:r>
        <w:rPr>
          <w:rFonts w:ascii="Times New Roman"/>
          <w:b/>
          <w:i w:val="false"/>
          <w:color w:val="000000"/>
        </w:rPr>
        <w:t xml:space="preserve">оны қаржыландыру тәртiбi </w:t>
      </w:r>
    </w:p>
    <w:bookmarkEnd w:id="175"/>
    <w:p>
      <w:pPr>
        <w:spacing w:after="0"/>
        <w:ind w:left="0"/>
        <w:jc w:val="both"/>
      </w:pPr>
      <w:r>
        <w:rPr>
          <w:rFonts w:ascii="Times New Roman"/>
          <w:b/>
          <w:i w:val="false"/>
          <w:color w:val="000000"/>
          <w:sz w:val="28"/>
        </w:rPr>
        <w:t xml:space="preserve">12-бап. Жұмылдыру дайындығы мен жұмылдыруды ұйымдастыру және оның тәртiбi </w:t>
      </w:r>
    </w:p>
    <w:p>
      <w:pPr>
        <w:spacing w:after="0"/>
        <w:ind w:left="0"/>
        <w:jc w:val="both"/>
      </w:pPr>
      <w:r>
        <w:rPr>
          <w:rFonts w:ascii="Times New Roman"/>
          <w:b w:val="false"/>
          <w:i w:val="false"/>
          <w:color w:val="000000"/>
          <w:sz w:val="28"/>
        </w:rPr>
        <w:t>
      1. Қазақстан Республикасының мемлекеттік органдарын, экономикасы мен аумағын жұмылдыру дайындығын ұйымдастыру мен оның тәртiбi осы Заңмен және басқа да нормативтiк құқықтық актiлермен белгiленедi.</w:t>
      </w:r>
    </w:p>
    <w:bookmarkStart w:name="z141" w:id="176"/>
    <w:p>
      <w:pPr>
        <w:spacing w:after="0"/>
        <w:ind w:left="0"/>
        <w:jc w:val="both"/>
      </w:pPr>
      <w:r>
        <w:rPr>
          <w:rFonts w:ascii="Times New Roman"/>
          <w:b w:val="false"/>
          <w:i w:val="false"/>
          <w:color w:val="000000"/>
          <w:sz w:val="28"/>
        </w:rPr>
        <w:t>
      2. Қазақстан Республикасы Қарулы Күштерiнiң, басқа да әскерлерi мен әскер құралымдарының, сондай-ақ арнаулы мемлекеттік органдарының жұмылдыру дайындығы мен жұмылдыруды ұйымдастыру және оның тәртiбi осы Заңмен және басқа да нормативтiк құқықтық актiлермен белгiленедi.</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2010.07.15 </w:t>
      </w:r>
      <w:r>
        <w:rPr>
          <w:rFonts w:ascii="Times New Roman"/>
          <w:b w:val="false"/>
          <w:i w:val="false"/>
          <w:color w:val="000000"/>
          <w:sz w:val="28"/>
        </w:rPr>
        <w:t>N 334-IV</w:t>
      </w:r>
      <w:r>
        <w:rPr>
          <w:rFonts w:ascii="Times New Roman"/>
          <w:b w:val="false"/>
          <w:i w:val="false"/>
          <w:color w:val="ff0000"/>
          <w:sz w:val="28"/>
        </w:rPr>
        <w:t xml:space="preserve">,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Жұмылдыру органдары </w:t>
      </w:r>
    </w:p>
    <w:p>
      <w:pPr>
        <w:spacing w:after="0"/>
        <w:ind w:left="0"/>
        <w:jc w:val="both"/>
      </w:pPr>
      <w:r>
        <w:rPr>
          <w:rFonts w:ascii="Times New Roman"/>
          <w:b w:val="false"/>
          <w:i w:val="false"/>
          <w:color w:val="000000"/>
          <w:sz w:val="28"/>
        </w:rPr>
        <w:t>
      1. Жұмылдыру тапсырмалары немесе жұмылдыру тапсырыстары бар мемлекеттiк органдар мен ұйымдардағы жұмылдыру дайындығы жөнiндегi іс-шараларды ұйымдастыру, үйлестiру және олардың жүргiзiлуiн бақылау мемлекеттiк органдар мен ұйымдардың бірінші басшысына тікелей бағынатын жұмылдыру органдарына (бөлiмшелеріне) жүктеледi. Жұмылдыру органдарының (бөлiмшелерінiң) құрылымы, штат саны, өкiлеттiгi осы тапсырмалардың немесе тапсырыстардың сипаты мен көлемі негізге алына отырып айқындалады.</w:t>
      </w:r>
    </w:p>
    <w:bookmarkStart w:name="z142" w:id="177"/>
    <w:p>
      <w:pPr>
        <w:spacing w:after="0"/>
        <w:ind w:left="0"/>
        <w:jc w:val="both"/>
      </w:pPr>
      <w:r>
        <w:rPr>
          <w:rFonts w:ascii="Times New Roman"/>
          <w:b w:val="false"/>
          <w:i w:val="false"/>
          <w:color w:val="000000"/>
          <w:sz w:val="28"/>
        </w:rPr>
        <w:t>
      1-1. Жұмылдыру тапсырмалары немесе жұмылдыру тапсырыстары бар мемлекеттiк органдар мен ұйымдардың бiрiншi басшылары жұмылдыру органдарына (бөлiмшелеріне) жұмылдыру дайындығы мен жұмылдыру бойынша өздерiне жүктелген мiндеттердi орындау үшiн қажеттi жағдайлар жасайды.</w:t>
      </w:r>
    </w:p>
    <w:bookmarkEnd w:id="177"/>
    <w:bookmarkStart w:name="z143" w:id="1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2010.07.15 </w:t>
      </w:r>
      <w:r>
        <w:rPr>
          <w:rFonts w:ascii="Times New Roman"/>
          <w:b w:val="false"/>
          <w:i w:val="false"/>
          <w:color w:val="000000"/>
          <w:sz w:val="28"/>
        </w:rPr>
        <w:t>N 334-IV</w:t>
      </w:r>
      <w:r>
        <w:rPr>
          <w:rFonts w:ascii="Times New Roman"/>
          <w:b w:val="false"/>
          <w:i w:val="false"/>
          <w:color w:val="000000"/>
          <w:sz w:val="28"/>
        </w:rPr>
        <w:t xml:space="preserve"> Заңымен.</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2004.12.20. </w:t>
      </w:r>
      <w:r>
        <w:rPr>
          <w:rFonts w:ascii="Times New Roman"/>
          <w:b w:val="false"/>
          <w:i w:val="false"/>
          <w:color w:val="000000"/>
          <w:sz w:val="28"/>
        </w:rPr>
        <w:t>N 13</w:t>
      </w:r>
      <w:r>
        <w:rPr>
          <w:rFonts w:ascii="Times New Roman"/>
          <w:b w:val="false"/>
          <w:i w:val="false"/>
          <w:color w:val="ff0000"/>
          <w:sz w:val="28"/>
        </w:rPr>
        <w:t xml:space="preserve"> (01.01.2005 бастап күшіне енеді),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25.05.2020 </w:t>
      </w:r>
      <w:r>
        <w:rPr>
          <w:rFonts w:ascii="Times New Roman"/>
          <w:b w:val="false"/>
          <w:i w:val="false"/>
          <w:color w:val="000000"/>
          <w:sz w:val="28"/>
        </w:rPr>
        <w:t>№ 332-VI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Әскери-көлiктiк мiндет </w:t>
      </w:r>
    </w:p>
    <w:p>
      <w:pPr>
        <w:spacing w:after="0"/>
        <w:ind w:left="0"/>
        <w:jc w:val="both"/>
      </w:pPr>
      <w:r>
        <w:rPr>
          <w:rFonts w:ascii="Times New Roman"/>
          <w:b w:val="false"/>
          <w:i w:val="false"/>
          <w:color w:val="000000"/>
          <w:sz w:val="28"/>
        </w:rPr>
        <w:t>
      1. Жұмылдыру, соғыс жағдайы кезеңiнде және соғыс уақытында Қарулы Күштердi, басқа да әскерлер мен әскери құралымдарды, арнаулы мемлекеттік органдарды көлiк құралдарымен қамтамасыз ету үшiн Қазақстан Республикасының аумағында әскери-көлiктiк мiндет белгiленедi.</w:t>
      </w:r>
    </w:p>
    <w:bookmarkStart w:name="z144" w:id="179"/>
    <w:p>
      <w:pPr>
        <w:spacing w:after="0"/>
        <w:ind w:left="0"/>
        <w:jc w:val="both"/>
      </w:pPr>
      <w:r>
        <w:rPr>
          <w:rFonts w:ascii="Times New Roman"/>
          <w:b w:val="false"/>
          <w:i w:val="false"/>
          <w:color w:val="000000"/>
          <w:sz w:val="28"/>
        </w:rPr>
        <w:t>
      2. Әскери-көлiктiк мiндет Қазақстан Республикасының мемлекеттік органдарына, көлiк құралдары бар ұйымдар мен азаматтарға, сондай-ақ көлiк құралдарының жұмысын қамтамасыз ететiн өзге де ұйымдарға қолданылады.</w:t>
      </w:r>
    </w:p>
    <w:bookmarkEnd w:id="179"/>
    <w:bookmarkStart w:name="z145" w:id="1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2010.07.15 </w:t>
      </w:r>
      <w:r>
        <w:rPr>
          <w:rFonts w:ascii="Times New Roman"/>
          <w:b w:val="false"/>
          <w:i w:val="false"/>
          <w:color w:val="000000"/>
          <w:sz w:val="28"/>
        </w:rPr>
        <w:t>N 334-IV</w:t>
      </w:r>
      <w:r>
        <w:rPr>
          <w:rFonts w:ascii="Times New Roman"/>
          <w:b w:val="false"/>
          <w:i w:val="false"/>
          <w:color w:val="000000"/>
          <w:sz w:val="28"/>
        </w:rPr>
        <w:t xml:space="preserve"> Заңымен.</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2006.07.07. </w:t>
      </w:r>
      <w:r>
        <w:rPr>
          <w:rFonts w:ascii="Times New Roman"/>
          <w:b w:val="false"/>
          <w:i w:val="false"/>
          <w:color w:val="000000"/>
          <w:sz w:val="28"/>
        </w:rPr>
        <w:t>N 183</w:t>
      </w:r>
      <w:r>
        <w:rPr>
          <w:rFonts w:ascii="Times New Roman"/>
          <w:b w:val="false"/>
          <w:i w:val="false"/>
          <w:color w:val="ff0000"/>
          <w:sz w:val="28"/>
        </w:rPr>
        <w:t xml:space="preserve">, 2010.07.15 </w:t>
      </w:r>
      <w:r>
        <w:rPr>
          <w:rFonts w:ascii="Times New Roman"/>
          <w:b w:val="false"/>
          <w:i w:val="false"/>
          <w:color w:val="000000"/>
          <w:sz w:val="28"/>
        </w:rPr>
        <w:t>N 334-IV</w:t>
      </w:r>
      <w:r>
        <w:rPr>
          <w:rFonts w:ascii="Times New Roman"/>
          <w:b w:val="false"/>
          <w:i w:val="false"/>
          <w:color w:val="ff0000"/>
          <w:sz w:val="28"/>
        </w:rPr>
        <w:t xml:space="preserve">; 28.10.2015 </w:t>
      </w:r>
      <w:r>
        <w:rPr>
          <w:rFonts w:ascii="Times New Roman"/>
          <w:b w:val="false"/>
          <w:i w:val="false"/>
          <w:color w:val="000000"/>
          <w:sz w:val="28"/>
        </w:rPr>
        <w:t>№ 367-V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Жұмылдыру дайындығын, жұмылдыру органдары мен жұмылдыруды қаржыландыру </w:t>
      </w:r>
    </w:p>
    <w:p>
      <w:pPr>
        <w:spacing w:after="0"/>
        <w:ind w:left="0"/>
        <w:jc w:val="both"/>
      </w:pPr>
      <w:r>
        <w:rPr>
          <w:rFonts w:ascii="Times New Roman"/>
          <w:b w:val="false"/>
          <w:i w:val="false"/>
          <w:color w:val="000000"/>
          <w:sz w:val="28"/>
        </w:rPr>
        <w:t xml:space="preserve">
      1. Жұмылдыру дайындығын, жұмылдыру органдары мен жұмылдыруды қаржыландыру бюджет қаражаты мен ұйымдардың қаражаты есебiнен жүзеге асырылады.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алып тасталды</w:t>
      </w:r>
    </w:p>
    <w:bookmarkStart w:name="z146" w:id="181"/>
    <w:p>
      <w:pPr>
        <w:spacing w:after="0"/>
        <w:ind w:left="0"/>
        <w:jc w:val="both"/>
      </w:pPr>
      <w:r>
        <w:rPr>
          <w:rFonts w:ascii="Times New Roman"/>
          <w:b w:val="false"/>
          <w:i w:val="false"/>
          <w:color w:val="000000"/>
          <w:sz w:val="28"/>
        </w:rPr>
        <w:t xml:space="preserve">
      4. Ұйымдардың өз бастамасы бойынша олардың тұрақты жұмыс iстеуi мен жұмылдыру дайындығын арттыру мақсатында жүргiзiлетiн жұмылдыру дайындығы жөнiндегi жұмыстар ұйымдардың қаражаты есебiнен қаржыландырылуға тиiс. </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Қазақстан Республикасының 2004.12.20. </w:t>
      </w:r>
      <w:r>
        <w:rPr>
          <w:rFonts w:ascii="Times New Roman"/>
          <w:b w:val="false"/>
          <w:i w:val="false"/>
          <w:color w:val="000000"/>
          <w:sz w:val="28"/>
        </w:rPr>
        <w:t>N 13</w:t>
      </w:r>
      <w:r>
        <w:rPr>
          <w:rFonts w:ascii="Times New Roman"/>
          <w:b w:val="false"/>
          <w:i w:val="false"/>
          <w:color w:val="ff0000"/>
          <w:sz w:val="28"/>
        </w:rPr>
        <w:t xml:space="preserve"> (2005 жылғы 1 қаңтардан бастап күшіне енеді)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Жұмылдыру резервi </w:t>
      </w:r>
    </w:p>
    <w:p>
      <w:pPr>
        <w:spacing w:after="0"/>
        <w:ind w:left="0"/>
        <w:jc w:val="both"/>
      </w:pPr>
      <w:r>
        <w:rPr>
          <w:rFonts w:ascii="Times New Roman"/>
          <w:b w:val="false"/>
          <w:i w:val="false"/>
          <w:color w:val="000000"/>
          <w:sz w:val="28"/>
        </w:rPr>
        <w:t>
      Жұмылдыру резервiнiң материалдық құндылықтары Қарулы Күштердiң, басқа да әскерлер мен әскери құралымдардың, сондай-ақ арнаулы мемлекеттік органдардың қажеттiлiктерiн қамтамасыз ету, экономиканың жұмылдыру мұқтаждарын қанағаттандыру үшiн тек жұмылдыру, соғыс жағдайы кезеңiнде және соғыс уақытында ғана пайдаланылады.</w:t>
      </w:r>
    </w:p>
    <w:p>
      <w:pPr>
        <w:spacing w:after="0"/>
        <w:ind w:left="0"/>
        <w:jc w:val="both"/>
      </w:pPr>
      <w:r>
        <w:rPr>
          <w:rFonts w:ascii="Times New Roman"/>
          <w:b w:val="false"/>
          <w:i w:val="false"/>
          <w:color w:val="000000"/>
          <w:sz w:val="28"/>
        </w:rPr>
        <w:t>
      Жұмылдыру резервінің материалдық құндылықтары Қазақстан Республикасының Үкіметі айқындаған жағдайда және тәртіппен табиғи, техногендік және әлеуметтік сипаттағы төтенше жағдайлар мен олардың салдарларының алдын алу және оларды жою жөніндегі шараларды қолдану, гуманитарлық көмек көрсету үшін бейбіт уақытта пайдаланылуы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2006.07.07. </w:t>
      </w:r>
      <w:r>
        <w:rPr>
          <w:rFonts w:ascii="Times New Roman"/>
          <w:b w:val="false"/>
          <w:i w:val="false"/>
          <w:color w:val="000000"/>
          <w:sz w:val="28"/>
        </w:rPr>
        <w:t>N 183</w:t>
      </w:r>
      <w:r>
        <w:rPr>
          <w:rFonts w:ascii="Times New Roman"/>
          <w:b w:val="false"/>
          <w:i w:val="false"/>
          <w:color w:val="ff0000"/>
          <w:sz w:val="28"/>
        </w:rPr>
        <w:t xml:space="preserve"> Заңымен, өзгерістер енгізілді - ҚР 2010.07.15 </w:t>
      </w:r>
      <w:r>
        <w:rPr>
          <w:rFonts w:ascii="Times New Roman"/>
          <w:b w:val="false"/>
          <w:i w:val="false"/>
          <w:color w:val="000000"/>
          <w:sz w:val="28"/>
        </w:rPr>
        <w:t>N 334-IV</w:t>
      </w:r>
      <w:r>
        <w:rPr>
          <w:rFonts w:ascii="Times New Roman"/>
          <w:b w:val="false"/>
          <w:i w:val="false"/>
          <w:color w:val="ff0000"/>
          <w:sz w:val="28"/>
        </w:rPr>
        <w:t xml:space="preserve">,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00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Заңдарымен.</w:t>
      </w:r>
      <w:r>
        <w:br/>
      </w:r>
      <w:r>
        <w:rPr>
          <w:rFonts w:ascii="Times New Roman"/>
          <w:b w:val="false"/>
          <w:i w:val="false"/>
          <w:color w:val="000000"/>
          <w:sz w:val="28"/>
        </w:rPr>
        <w:t>
</w:t>
      </w:r>
    </w:p>
    <w:bookmarkStart w:name="z21" w:id="182"/>
    <w:p>
      <w:pPr>
        <w:spacing w:after="0"/>
        <w:ind w:left="0"/>
        <w:jc w:val="left"/>
      </w:pPr>
      <w:r>
        <w:rPr>
          <w:rFonts w:ascii="Times New Roman"/>
          <w:b/>
          <w:i w:val="false"/>
          <w:color w:val="000000"/>
        </w:rPr>
        <w:t xml:space="preserve"> 5 тарау. Қазақстан Республикасының азаматтарын жұмылдыру</w:t>
      </w:r>
      <w:r>
        <w:br/>
      </w:r>
      <w:r>
        <w:rPr>
          <w:rFonts w:ascii="Times New Roman"/>
          <w:b/>
          <w:i w:val="false"/>
          <w:color w:val="000000"/>
        </w:rPr>
        <w:t>кезеңi мен соғыс уақытына арнап бекiтiп қою және шақыру</w:t>
      </w:r>
    </w:p>
    <w:bookmarkEnd w:id="182"/>
    <w:p>
      <w:pPr>
        <w:spacing w:after="0"/>
        <w:ind w:left="0"/>
        <w:jc w:val="both"/>
      </w:pPr>
      <w:r>
        <w:rPr>
          <w:rFonts w:ascii="Times New Roman"/>
          <w:b/>
          <w:i w:val="false"/>
          <w:color w:val="000000"/>
          <w:sz w:val="28"/>
        </w:rPr>
        <w:t>17-бап. Әскери міндеттілерді мемлекеттік органдар мен ұйымдарға бекітіп қоюдың құқықтық негізі</w:t>
      </w:r>
    </w:p>
    <w:p>
      <w:pPr>
        <w:spacing w:after="0"/>
        <w:ind w:left="0"/>
        <w:jc w:val="both"/>
      </w:pPr>
      <w:r>
        <w:rPr>
          <w:rFonts w:ascii="Times New Roman"/>
          <w:b w:val="false"/>
          <w:i w:val="false"/>
          <w:color w:val="000000"/>
          <w:sz w:val="28"/>
        </w:rPr>
        <w:t>
      1. Әскери міндеттілерді мемлекеттік органдар мен ұйымдарға бекітіп қою мемлекеттік органдар мен ұйымдардың іркіліссіз жұмыс істеуін қамтамасыз ету мақсатында жүргізіледі.</w:t>
      </w:r>
    </w:p>
    <w:bookmarkStart w:name="z147" w:id="183"/>
    <w:p>
      <w:pPr>
        <w:spacing w:after="0"/>
        <w:ind w:left="0"/>
        <w:jc w:val="both"/>
      </w:pPr>
      <w:r>
        <w:rPr>
          <w:rFonts w:ascii="Times New Roman"/>
          <w:b w:val="false"/>
          <w:i w:val="false"/>
          <w:color w:val="000000"/>
          <w:sz w:val="28"/>
        </w:rPr>
        <w:t>
      2. Әскери міндеттілерді мемлекеттік органдар мен ұйымдарға бекітіп қою Қазақстан Республикасының заңнамасына сәйкес жүргізіледі.</w:t>
      </w:r>
    </w:p>
    <w:bookmarkEnd w:id="183"/>
    <w:bookmarkStart w:name="z243" w:id="184"/>
    <w:p>
      <w:pPr>
        <w:spacing w:after="0"/>
        <w:ind w:left="0"/>
        <w:jc w:val="both"/>
      </w:pPr>
      <w:r>
        <w:rPr>
          <w:rFonts w:ascii="Times New Roman"/>
          <w:b w:val="false"/>
          <w:i w:val="false"/>
          <w:color w:val="000000"/>
          <w:sz w:val="28"/>
        </w:rPr>
        <w:t>
      3. Мемлекеттік органдарға және ұйымдарға бекітіп қойылған әскери міндеттілер резервтегі әскери қызметке қабылданбайды.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2010.07.15 </w:t>
      </w:r>
      <w:r>
        <w:rPr>
          <w:rFonts w:ascii="Times New Roman"/>
          <w:b w:val="false"/>
          <w:i w:val="false"/>
          <w:color w:val="000000"/>
          <w:sz w:val="28"/>
        </w:rPr>
        <w:t>N 334-IV</w:t>
      </w:r>
      <w:r>
        <w:rPr>
          <w:rFonts w:ascii="Times New Roman"/>
          <w:b w:val="false"/>
          <w:i w:val="false"/>
          <w:color w:val="ff0000"/>
          <w:sz w:val="28"/>
        </w:rPr>
        <w:t xml:space="preserve">;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Әскери міндеттілерді бекітіп қоюдың ұйымдастырылуы мен тәртібі</w:t>
      </w:r>
    </w:p>
    <w:p>
      <w:pPr>
        <w:spacing w:after="0"/>
        <w:ind w:left="0"/>
        <w:jc w:val="both"/>
      </w:pPr>
      <w:r>
        <w:rPr>
          <w:rFonts w:ascii="Times New Roman"/>
          <w:b w:val="false"/>
          <w:i w:val="false"/>
          <w:color w:val="000000"/>
          <w:sz w:val="28"/>
        </w:rPr>
        <w:t>
      1. Әскери міндеттілерді бекітіп қоюдың ұйымдастырылуы мен тәртібі осы Заңда және өзге де нормативтік құқықтық актілерде айқындалады.</w:t>
      </w:r>
    </w:p>
    <w:bookmarkStart w:name="z148" w:id="185"/>
    <w:p>
      <w:pPr>
        <w:spacing w:after="0"/>
        <w:ind w:left="0"/>
        <w:jc w:val="both"/>
      </w:pPr>
      <w:r>
        <w:rPr>
          <w:rFonts w:ascii="Times New Roman"/>
          <w:b w:val="false"/>
          <w:i w:val="false"/>
          <w:color w:val="000000"/>
          <w:sz w:val="28"/>
        </w:rPr>
        <w:t>
      2. Қазақстан Республикасының аумағында әскери міндеттілерді бекітіп қою жөніндегі жұмысқа басшылықты Әскери міндеттілерді бекітіп қою жөніндегі республикалық комиссия жүзеге асырады.</w:t>
      </w:r>
    </w:p>
    <w:bookmarkEnd w:id="185"/>
    <w:bookmarkStart w:name="z149" w:id="186"/>
    <w:p>
      <w:pPr>
        <w:spacing w:after="0"/>
        <w:ind w:left="0"/>
        <w:jc w:val="both"/>
      </w:pPr>
      <w:r>
        <w:rPr>
          <w:rFonts w:ascii="Times New Roman"/>
          <w:b w:val="false"/>
          <w:i w:val="false"/>
          <w:color w:val="000000"/>
          <w:sz w:val="28"/>
        </w:rPr>
        <w:t>
      3. Бекітіп қоюға жататын лауазымдар мен мамандықтардың тізбесін Әскери міндеттілерді бекітіп қою жөніндегі республикалық комиссия бекітеді.</w:t>
      </w:r>
    </w:p>
    <w:bookmarkEnd w:id="186"/>
    <w:bookmarkStart w:name="z150" w:id="187"/>
    <w:p>
      <w:pPr>
        <w:spacing w:after="0"/>
        <w:ind w:left="0"/>
        <w:jc w:val="both"/>
      </w:pPr>
      <w:r>
        <w:rPr>
          <w:rFonts w:ascii="Times New Roman"/>
          <w:b w:val="false"/>
          <w:i w:val="false"/>
          <w:color w:val="000000"/>
          <w:sz w:val="28"/>
        </w:rPr>
        <w:t>
      4. Мемлекеттік органдарға, ұйымдарға бекітіп қойылған әскери міндеттілер өздеріне берілген кейінге қалдыру мерзімінің қолданыстағы уақытында жұмылдыру, соғыс жағдайы кезеңіндегі және соғыс уақытындағы шақырудан босатылады.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2010.07.15 </w:t>
      </w:r>
      <w:r>
        <w:rPr>
          <w:rFonts w:ascii="Times New Roman"/>
          <w:b w:val="false"/>
          <w:i w:val="false"/>
          <w:color w:val="000000"/>
          <w:sz w:val="28"/>
        </w:rPr>
        <w:t>N 334-IV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Жұмылдыру бойынша және соғыс уақытында Қазақстан Республикасының азаматтарын әскери қызметке шақыру </w:t>
      </w:r>
    </w:p>
    <w:p>
      <w:pPr>
        <w:spacing w:after="0"/>
        <w:ind w:left="0"/>
        <w:jc w:val="both"/>
      </w:pPr>
      <w:r>
        <w:rPr>
          <w:rFonts w:ascii="Times New Roman"/>
          <w:b w:val="false"/>
          <w:i w:val="false"/>
          <w:color w:val="000000"/>
          <w:sz w:val="28"/>
        </w:rPr>
        <w:t xml:space="preserve">
      Жұмылдыру бойынша, соғыс жағдайы кезiнде және соғыс уақытында Қазақстан Республикасының азаматтарын әскери қызметке шақыру Қазақстан Республикасы Президентiнің iшiнара немесе жаппай жұмылдыруды жариялау туралы жарлығына сәйкес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өзгерту енгізілді – ҚР 2006.07.07. </w:t>
      </w:r>
      <w:r>
        <w:rPr>
          <w:rFonts w:ascii="Times New Roman"/>
          <w:b w:val="false"/>
          <w:i w:val="false"/>
          <w:color w:val="000000"/>
          <w:sz w:val="28"/>
        </w:rPr>
        <w:t>N 183</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7" w:id="188"/>
    <w:p>
      <w:pPr>
        <w:spacing w:after="0"/>
        <w:ind w:left="0"/>
        <w:jc w:val="left"/>
      </w:pPr>
      <w:r>
        <w:rPr>
          <w:rFonts w:ascii="Times New Roman"/>
          <w:b/>
          <w:i w:val="false"/>
          <w:color w:val="000000"/>
        </w:rPr>
        <w:t xml:space="preserve"> 5-1-тарау. Жұмылдыру дайындығы мен жұмылдыру саласындағы мемлекеттік бақылау</w:t>
      </w:r>
    </w:p>
    <w:bookmarkEnd w:id="188"/>
    <w:p>
      <w:pPr>
        <w:spacing w:after="0"/>
        <w:ind w:left="0"/>
        <w:jc w:val="both"/>
      </w:pPr>
      <w:r>
        <w:rPr>
          <w:rFonts w:ascii="Times New Roman"/>
          <w:b w:val="false"/>
          <w:i w:val="false"/>
          <w:color w:val="ff0000"/>
          <w:sz w:val="28"/>
        </w:rPr>
        <w:t xml:space="preserve">
      Ескерту. Заң 5-1-тараумен толықтырылды – ҚР 25.05.2020 </w:t>
      </w:r>
      <w:r>
        <w:rPr>
          <w:rFonts w:ascii="Times New Roman"/>
          <w:b w:val="false"/>
          <w:i w:val="false"/>
          <w:color w:val="ff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19-1-бап. Жұмылдыру дайындығы мен жұмылдыру саласындағы мемлекеттік бақылау</w:t>
      </w:r>
    </w:p>
    <w:bookmarkStart w:name="z219" w:id="189"/>
    <w:p>
      <w:pPr>
        <w:spacing w:after="0"/>
        <w:ind w:left="0"/>
        <w:jc w:val="both"/>
      </w:pPr>
      <w:r>
        <w:rPr>
          <w:rFonts w:ascii="Times New Roman"/>
          <w:b w:val="false"/>
          <w:i w:val="false"/>
          <w:color w:val="000000"/>
          <w:sz w:val="28"/>
        </w:rPr>
        <w:t>
      1. Жұмылдыру дайындығы мен жұмылдыру саласындағы мемлекеттік бақылау (бұдан әрі – мемлекеттік бақылау) Қазақстан Республикасының жұмылдыру дайындығы мен жұмылдыру саласындағы заңнамасының бұзылуына жол бермеу мақсатында жүзеге асырылады.</w:t>
      </w:r>
    </w:p>
    <w:bookmarkEnd w:id="189"/>
    <w:bookmarkStart w:name="z220" w:id="190"/>
    <w:p>
      <w:pPr>
        <w:spacing w:after="0"/>
        <w:ind w:left="0"/>
        <w:jc w:val="both"/>
      </w:pPr>
      <w:r>
        <w:rPr>
          <w:rFonts w:ascii="Times New Roman"/>
          <w:b w:val="false"/>
          <w:i w:val="false"/>
          <w:color w:val="000000"/>
          <w:sz w:val="28"/>
        </w:rPr>
        <w:t>
      2. Мыналар:</w:t>
      </w:r>
    </w:p>
    <w:bookmarkEnd w:id="190"/>
    <w:p>
      <w:pPr>
        <w:spacing w:after="0"/>
        <w:ind w:left="0"/>
        <w:jc w:val="both"/>
      </w:pPr>
      <w:r>
        <w:rPr>
          <w:rFonts w:ascii="Times New Roman"/>
          <w:b w:val="false"/>
          <w:i w:val="false"/>
          <w:color w:val="000000"/>
          <w:sz w:val="28"/>
        </w:rPr>
        <w:t>
      1) Қарулы Күштерді, басқа да әскерлер мен әскери құралымдарды, сондай-ақ Қазақстан Республикасының заңдарында көзделген жағдайларды қоспағанда, жұмылдыру тапсырмалары бар Қазақстан Республикасының мемлекеттік органдары;</w:t>
      </w:r>
    </w:p>
    <w:p>
      <w:pPr>
        <w:spacing w:after="0"/>
        <w:ind w:left="0"/>
        <w:jc w:val="both"/>
      </w:pPr>
      <w:r>
        <w:rPr>
          <w:rFonts w:ascii="Times New Roman"/>
          <w:b w:val="false"/>
          <w:i w:val="false"/>
          <w:color w:val="000000"/>
          <w:sz w:val="28"/>
        </w:rPr>
        <w:t>
      2) жұмылдыру тапсырыстары бар ұйымдар мемлекеттік бақылау субъектілері (бұдан әрі – бақылау субъектілері)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өзгерту енгізілді – ҚР 2006.07.07. </w:t>
      </w:r>
      <w:r>
        <w:rPr>
          <w:rFonts w:ascii="Times New Roman"/>
          <w:b w:val="false"/>
          <w:i w:val="false"/>
          <w:color w:val="000000"/>
          <w:sz w:val="28"/>
        </w:rPr>
        <w:t>N 183</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Мемлекеттік бақылауды жүргізу тәртібі</w:t>
      </w:r>
    </w:p>
    <w:bookmarkStart w:name="z222" w:id="191"/>
    <w:p>
      <w:pPr>
        <w:spacing w:after="0"/>
        <w:ind w:left="0"/>
        <w:jc w:val="both"/>
      </w:pPr>
      <w:r>
        <w:rPr>
          <w:rFonts w:ascii="Times New Roman"/>
          <w:b w:val="false"/>
          <w:i w:val="false"/>
          <w:color w:val="000000"/>
          <w:sz w:val="28"/>
        </w:rPr>
        <w:t>
      1. Мемлекеттік бақылауды жұмылдыру дайындығы саласындағы уәкілетті орган мерзімдік және жоспардан тыс тексерулер нысанында жүргізеді.</w:t>
      </w:r>
    </w:p>
    <w:bookmarkEnd w:id="191"/>
    <w:bookmarkStart w:name="z223" w:id="192"/>
    <w:p>
      <w:pPr>
        <w:spacing w:after="0"/>
        <w:ind w:left="0"/>
        <w:jc w:val="both"/>
      </w:pPr>
      <w:r>
        <w:rPr>
          <w:rFonts w:ascii="Times New Roman"/>
          <w:b w:val="false"/>
          <w:i w:val="false"/>
          <w:color w:val="000000"/>
          <w:sz w:val="28"/>
        </w:rPr>
        <w:t>
      2. Мерзімдік тексеру жұмылдыру дайындығы саласындағы уәкілетті орган бекіткен тексерулер жүргізу графигіне сәйкес үш жылда бір реттен жиілетпей жүргізіледі.</w:t>
      </w:r>
    </w:p>
    <w:bookmarkEnd w:id="192"/>
    <w:p>
      <w:pPr>
        <w:spacing w:after="0"/>
        <w:ind w:left="0"/>
        <w:jc w:val="both"/>
      </w:pPr>
      <w:r>
        <w:rPr>
          <w:rFonts w:ascii="Times New Roman"/>
          <w:b w:val="false"/>
          <w:i w:val="false"/>
          <w:color w:val="000000"/>
          <w:sz w:val="28"/>
        </w:rPr>
        <w:t>
      Жұмылдыру дайындығы саласындағы уәкілетті орган тексерулер жүргізу графигін әзірлейді және тексеру жылының алдындағы жылдың 1 желтоқсанынан кешіктірмей бекітеді.</w:t>
      </w:r>
    </w:p>
    <w:p>
      <w:pPr>
        <w:spacing w:after="0"/>
        <w:ind w:left="0"/>
        <w:jc w:val="both"/>
      </w:pPr>
      <w:r>
        <w:rPr>
          <w:rFonts w:ascii="Times New Roman"/>
          <w:b w:val="false"/>
          <w:i w:val="false"/>
          <w:color w:val="000000"/>
          <w:sz w:val="28"/>
        </w:rPr>
        <w:t>
      Тексерулер жүргізу графигі мыналарды қамтиды:</w:t>
      </w:r>
    </w:p>
    <w:p>
      <w:pPr>
        <w:spacing w:after="0"/>
        <w:ind w:left="0"/>
        <w:jc w:val="both"/>
      </w:pPr>
      <w:r>
        <w:rPr>
          <w:rFonts w:ascii="Times New Roman"/>
          <w:b w:val="false"/>
          <w:i w:val="false"/>
          <w:color w:val="000000"/>
          <w:sz w:val="28"/>
        </w:rPr>
        <w:t>
      1) тексерулер жүргізу графигінің тіркеу нөмірі мен бекіту күні;</w:t>
      </w:r>
    </w:p>
    <w:p>
      <w:pPr>
        <w:spacing w:after="0"/>
        <w:ind w:left="0"/>
        <w:jc w:val="both"/>
      </w:pPr>
      <w:r>
        <w:rPr>
          <w:rFonts w:ascii="Times New Roman"/>
          <w:b w:val="false"/>
          <w:i w:val="false"/>
          <w:color w:val="000000"/>
          <w:sz w:val="28"/>
        </w:rPr>
        <w:t>
      2) жұмылдыру дайындығы саласындағы уәкілетті органның атауы;</w:t>
      </w:r>
    </w:p>
    <w:p>
      <w:pPr>
        <w:spacing w:after="0"/>
        <w:ind w:left="0"/>
        <w:jc w:val="both"/>
      </w:pPr>
      <w:r>
        <w:rPr>
          <w:rFonts w:ascii="Times New Roman"/>
          <w:b w:val="false"/>
          <w:i w:val="false"/>
          <w:color w:val="000000"/>
          <w:sz w:val="28"/>
        </w:rPr>
        <w:t>
      3) бақылау субъектілерінің (объектілерінің) атауы, олардың орналасқан жері;</w:t>
      </w:r>
    </w:p>
    <w:p>
      <w:pPr>
        <w:spacing w:after="0"/>
        <w:ind w:left="0"/>
        <w:jc w:val="both"/>
      </w:pPr>
      <w:r>
        <w:rPr>
          <w:rFonts w:ascii="Times New Roman"/>
          <w:b w:val="false"/>
          <w:i w:val="false"/>
          <w:color w:val="000000"/>
          <w:sz w:val="28"/>
        </w:rPr>
        <w:t>
      4) тексеру нысанасы;</w:t>
      </w:r>
    </w:p>
    <w:p>
      <w:pPr>
        <w:spacing w:after="0"/>
        <w:ind w:left="0"/>
        <w:jc w:val="both"/>
      </w:pPr>
      <w:r>
        <w:rPr>
          <w:rFonts w:ascii="Times New Roman"/>
          <w:b w:val="false"/>
          <w:i w:val="false"/>
          <w:color w:val="000000"/>
          <w:sz w:val="28"/>
        </w:rPr>
        <w:t>
      5) тексерулер жүргізу мерзімдері;</w:t>
      </w:r>
    </w:p>
    <w:p>
      <w:pPr>
        <w:spacing w:after="0"/>
        <w:ind w:left="0"/>
        <w:jc w:val="both"/>
      </w:pPr>
      <w:r>
        <w:rPr>
          <w:rFonts w:ascii="Times New Roman"/>
          <w:b w:val="false"/>
          <w:i w:val="false"/>
          <w:color w:val="000000"/>
          <w:sz w:val="28"/>
        </w:rPr>
        <w:t>
      6) тексерулер жүргізу графигіне қол қоюға уәкілеттік берілген адамның қолтаңбасы және жұмылдыру дайындығы саласындағы уәкілетті органның мөрі.</w:t>
      </w:r>
    </w:p>
    <w:p>
      <w:pPr>
        <w:spacing w:after="0"/>
        <w:ind w:left="0"/>
        <w:jc w:val="both"/>
      </w:pPr>
      <w:r>
        <w:rPr>
          <w:rFonts w:ascii="Times New Roman"/>
          <w:b w:val="false"/>
          <w:i w:val="false"/>
          <w:color w:val="000000"/>
          <w:sz w:val="28"/>
        </w:rPr>
        <w:t>
      Тексерулер жүргізу графигі мерзімдік тексеру жүргізу туралы хабарлама болып табылады.</w:t>
      </w:r>
    </w:p>
    <w:p>
      <w:pPr>
        <w:spacing w:after="0"/>
        <w:ind w:left="0"/>
        <w:jc w:val="both"/>
      </w:pPr>
      <w:r>
        <w:rPr>
          <w:rFonts w:ascii="Times New Roman"/>
          <w:b w:val="false"/>
          <w:i w:val="false"/>
          <w:color w:val="000000"/>
          <w:sz w:val="28"/>
        </w:rPr>
        <w:t xml:space="preserve">
      Тексерулер жүргізу графигін жұмылдыру дайындығы саласындағы уәкілетті орган Қазақстан Республикасының мемлекеттік құпиялар туралы заңнамасында белгіленген тәртіппен бақылау субъектілеріне тиісті жылдың 1 ақпанына дейін жібереді. </w:t>
      </w:r>
    </w:p>
    <w:p>
      <w:pPr>
        <w:spacing w:after="0"/>
        <w:ind w:left="0"/>
        <w:jc w:val="both"/>
      </w:pPr>
      <w:r>
        <w:rPr>
          <w:rFonts w:ascii="Times New Roman"/>
          <w:b w:val="false"/>
          <w:i w:val="false"/>
          <w:color w:val="000000"/>
          <w:sz w:val="28"/>
        </w:rPr>
        <w:t>
      Тексерулер жүргізу графигіне өзгерістер мен толықтырулар енгізу бақылау субъектісі банкрот болған, таратылған, қайта ұйымдастырылған және оның жұмыс бейіні өзгерген жағдайларда жүзеге асырылады.</w:t>
      </w:r>
    </w:p>
    <w:p>
      <w:pPr>
        <w:spacing w:after="0"/>
        <w:ind w:left="0"/>
        <w:jc w:val="both"/>
      </w:pPr>
      <w:r>
        <w:rPr>
          <w:rFonts w:ascii="Times New Roman"/>
          <w:b w:val="false"/>
          <w:i w:val="false"/>
          <w:color w:val="000000"/>
          <w:sz w:val="28"/>
        </w:rPr>
        <w:t>
      Бақылау субъектілері тексерулер жүргізу графигіне өзгерістер мен толықтырулар енгізілетіні туралы мерзімдік тексеру жүргізілетін күнге дейін кемінде он жұмыс күні бұрын хабардар етілуге тиіс.</w:t>
      </w:r>
    </w:p>
    <w:bookmarkStart w:name="z224" w:id="193"/>
    <w:p>
      <w:pPr>
        <w:spacing w:after="0"/>
        <w:ind w:left="0"/>
        <w:jc w:val="both"/>
      </w:pPr>
      <w:r>
        <w:rPr>
          <w:rFonts w:ascii="Times New Roman"/>
          <w:b w:val="false"/>
          <w:i w:val="false"/>
          <w:color w:val="000000"/>
          <w:sz w:val="28"/>
        </w:rPr>
        <w:t>
      3. Жұмылдыру дайындығы саласындағы уәкілетті орган:</w:t>
      </w:r>
    </w:p>
    <w:bookmarkEnd w:id="193"/>
    <w:p>
      <w:pPr>
        <w:spacing w:after="0"/>
        <w:ind w:left="0"/>
        <w:jc w:val="both"/>
      </w:pPr>
      <w:r>
        <w:rPr>
          <w:rFonts w:ascii="Times New Roman"/>
          <w:b w:val="false"/>
          <w:i w:val="false"/>
          <w:color w:val="000000"/>
          <w:sz w:val="28"/>
        </w:rPr>
        <w:t>
      1) бақылау субъектілерінің жұмылдыру дайындығы мен жұмылдыру жөніндегі іс-шараларды орындау бойынша міндеттерді орындамағанын және (немесе) тиісінше орындамағанын куәландыратын нақты фактілер мен мән-жайлар туралы ақпарат (әскери-экономикалық оқулардың нәтижелері, жұмылдыру әзірлігін бағалау) болған кезде;</w:t>
      </w:r>
    </w:p>
    <w:p>
      <w:pPr>
        <w:spacing w:after="0"/>
        <w:ind w:left="0"/>
        <w:jc w:val="both"/>
      </w:pPr>
      <w:r>
        <w:rPr>
          <w:rFonts w:ascii="Times New Roman"/>
          <w:b w:val="false"/>
          <w:i w:val="false"/>
          <w:color w:val="000000"/>
          <w:sz w:val="28"/>
        </w:rPr>
        <w:t>
      2) анықталған бұзушылықтарды жою туралы нұсқаманың орындалуын бақылау мақсатында тағайындайтын тексеру жоспардан тыс тексеру болып табылады.</w:t>
      </w:r>
    </w:p>
    <w:bookmarkStart w:name="z225" w:id="194"/>
    <w:p>
      <w:pPr>
        <w:spacing w:after="0"/>
        <w:ind w:left="0"/>
        <w:jc w:val="both"/>
      </w:pPr>
      <w:r>
        <w:rPr>
          <w:rFonts w:ascii="Times New Roman"/>
          <w:b w:val="false"/>
          <w:i w:val="false"/>
          <w:color w:val="000000"/>
          <w:sz w:val="28"/>
        </w:rPr>
        <w:t>
      4. Жұмылдыру дайындығы саласындағы уәкілетті органның лауазымды адамдарының тексеру жүргізу кезінде:</w:t>
      </w:r>
    </w:p>
    <w:bookmarkEnd w:id="194"/>
    <w:p>
      <w:pPr>
        <w:spacing w:after="0"/>
        <w:ind w:left="0"/>
        <w:jc w:val="both"/>
      </w:pPr>
      <w:r>
        <w:rPr>
          <w:rFonts w:ascii="Times New Roman"/>
          <w:b w:val="false"/>
          <w:i w:val="false"/>
          <w:color w:val="000000"/>
          <w:sz w:val="28"/>
        </w:rPr>
        <w:t>
      1) осы баптың 8-тармағында көрсетілген құжаттарды көрсеткен кезде тексеру нысанасына сәйкес бақылау субъектісінің (объектісінің) аумағына және үй-жайларына кедергісіз кіруге;</w:t>
      </w:r>
    </w:p>
    <w:p>
      <w:pPr>
        <w:spacing w:after="0"/>
        <w:ind w:left="0"/>
        <w:jc w:val="both"/>
      </w:pPr>
      <w:r>
        <w:rPr>
          <w:rFonts w:ascii="Times New Roman"/>
          <w:b w:val="false"/>
          <w:i w:val="false"/>
          <w:color w:val="000000"/>
          <w:sz w:val="28"/>
        </w:rPr>
        <w:t>
      2) тексеру нысанасына сәйкес тексеру нәтижелері туралы акт пен анықталған бұзушылықтарды жою туралы нұсқамаға қосып тіркеу үшін қағаз және электрондық жеткізгіштерде құжаттарды (мәліметтерді) не олардың көшірмелерін алуға, сондай-ақ жұмылдыру қуаттарына және жұмылдыру резервінің материалдық құндылықтарына, автоматтандырылған дерекқорға (ақпараттық жүйелерге) қол жеткізуге;</w:t>
      </w:r>
    </w:p>
    <w:p>
      <w:pPr>
        <w:spacing w:after="0"/>
        <w:ind w:left="0"/>
        <w:jc w:val="both"/>
      </w:pPr>
      <w:r>
        <w:rPr>
          <w:rFonts w:ascii="Times New Roman"/>
          <w:b w:val="false"/>
          <w:i w:val="false"/>
          <w:color w:val="000000"/>
          <w:sz w:val="28"/>
        </w:rPr>
        <w:t>
      3) мемлекеттік органдардың, ведомстволық бағынысты және өзге де ұйымдардың мамандарын, консультанттары мен сарапшыларын тартуға құқығы бар.</w:t>
      </w:r>
    </w:p>
    <w:bookmarkStart w:name="z226" w:id="195"/>
    <w:p>
      <w:pPr>
        <w:spacing w:after="0"/>
        <w:ind w:left="0"/>
        <w:jc w:val="both"/>
      </w:pPr>
      <w:r>
        <w:rPr>
          <w:rFonts w:ascii="Times New Roman"/>
          <w:b w:val="false"/>
          <w:i w:val="false"/>
          <w:color w:val="000000"/>
          <w:sz w:val="28"/>
        </w:rPr>
        <w:t>
      5. Бақылау субъектілері не олардың уәкілетті өкілдері тексеру жүргізілген кезде:</w:t>
      </w:r>
    </w:p>
    <w:bookmarkEnd w:id="195"/>
    <w:p>
      <w:pPr>
        <w:spacing w:after="0"/>
        <w:ind w:left="0"/>
        <w:jc w:val="both"/>
      </w:pPr>
      <w:r>
        <w:rPr>
          <w:rFonts w:ascii="Times New Roman"/>
          <w:b w:val="false"/>
          <w:i w:val="false"/>
          <w:color w:val="000000"/>
          <w:sz w:val="28"/>
        </w:rPr>
        <w:t>
      1) жұмылдыру дайындығы саласындағы уәкілетті органның тексеру жүргізу үшін келген лауазымды адамдарын:</w:t>
      </w:r>
    </w:p>
    <w:p>
      <w:pPr>
        <w:spacing w:after="0"/>
        <w:ind w:left="0"/>
        <w:jc w:val="both"/>
      </w:pPr>
      <w:r>
        <w:rPr>
          <w:rFonts w:ascii="Times New Roman"/>
          <w:b w:val="false"/>
          <w:i w:val="false"/>
          <w:color w:val="000000"/>
          <w:sz w:val="28"/>
        </w:rPr>
        <w:t>
      осы Заңда белгіленген мерзімдерге сәйкес келмейтін, тексеруді тағайындау туралы актіде көрсетілген мерзімдер асып кеткен не өтіп кеткен;</w:t>
      </w:r>
    </w:p>
    <w:p>
      <w:pPr>
        <w:spacing w:after="0"/>
        <w:ind w:left="0"/>
        <w:jc w:val="both"/>
      </w:pPr>
      <w:r>
        <w:rPr>
          <w:rFonts w:ascii="Times New Roman"/>
          <w:b w:val="false"/>
          <w:i w:val="false"/>
          <w:color w:val="000000"/>
          <w:sz w:val="28"/>
        </w:rPr>
        <w:t>
      осы баптың 8-тармағында көзделген құжаттар болмаған;</w:t>
      </w:r>
    </w:p>
    <w:p>
      <w:pPr>
        <w:spacing w:after="0"/>
        <w:ind w:left="0"/>
        <w:jc w:val="both"/>
      </w:pPr>
      <w:r>
        <w:rPr>
          <w:rFonts w:ascii="Times New Roman"/>
          <w:b w:val="false"/>
          <w:i w:val="false"/>
          <w:color w:val="000000"/>
          <w:sz w:val="28"/>
        </w:rPr>
        <w:t>
      тексеру мерзімдері осы Заңда белгіленген мерзімнен асатын мерзімге ұзартылған жағдайларда тексеруге жібермеуге;</w:t>
      </w:r>
    </w:p>
    <w:p>
      <w:pPr>
        <w:spacing w:after="0"/>
        <w:ind w:left="0"/>
        <w:jc w:val="both"/>
      </w:pPr>
      <w:r>
        <w:rPr>
          <w:rFonts w:ascii="Times New Roman"/>
          <w:b w:val="false"/>
          <w:i w:val="false"/>
          <w:color w:val="000000"/>
          <w:sz w:val="28"/>
        </w:rPr>
        <w:t>
      2) тексеру нәтижелері туралы актіге, анықталған бұзушылықтарды жою туралы нұсқамаға Қазақстан Республикасының заңнамасында белгіленген тәртіппен шағым жасауға құқылы.</w:t>
      </w:r>
    </w:p>
    <w:bookmarkStart w:name="z227" w:id="196"/>
    <w:p>
      <w:pPr>
        <w:spacing w:after="0"/>
        <w:ind w:left="0"/>
        <w:jc w:val="both"/>
      </w:pPr>
      <w:r>
        <w:rPr>
          <w:rFonts w:ascii="Times New Roman"/>
          <w:b w:val="false"/>
          <w:i w:val="false"/>
          <w:color w:val="000000"/>
          <w:sz w:val="28"/>
        </w:rPr>
        <w:t>
      6. Бақылау субъектілері не олардың уәкілетті өкілдері тексеру жүргізілген кезде:</w:t>
      </w:r>
    </w:p>
    <w:bookmarkEnd w:id="196"/>
    <w:p>
      <w:pPr>
        <w:spacing w:after="0"/>
        <w:ind w:left="0"/>
        <w:jc w:val="both"/>
      </w:pPr>
      <w:r>
        <w:rPr>
          <w:rFonts w:ascii="Times New Roman"/>
          <w:b w:val="false"/>
          <w:i w:val="false"/>
          <w:color w:val="000000"/>
          <w:sz w:val="28"/>
        </w:rPr>
        <w:t>
      1) жұмылдыру дайындығы саласындағы уәкілетті органның лауазымды адамдарының бақылау субъектісінің (объектісінің) аумағына және үй-жайларына кедергісіз кіруін қамтамасыз етуге;</w:t>
      </w:r>
    </w:p>
    <w:p>
      <w:pPr>
        <w:spacing w:after="0"/>
        <w:ind w:left="0"/>
        <w:jc w:val="both"/>
      </w:pPr>
      <w:r>
        <w:rPr>
          <w:rFonts w:ascii="Times New Roman"/>
          <w:b w:val="false"/>
          <w:i w:val="false"/>
          <w:color w:val="000000"/>
          <w:sz w:val="28"/>
        </w:rPr>
        <w:t>
      2) Қазақстан Республикасының мемлекеттік құпиялар және заңмен қорғалатын өзге де құпиялар туралы заңнамасында көзделген талаптарды сақтай отырып, тексеру нысанасына сәйкес жұмылдыру дайындығы саласындағы уәкілетті органның лауазымды адамдарына тексеру нәтижелері туралы акт пен анықталған бұзушылықтарды жою туралы нұсқамаға қосып тіркеу үшін қағаз және электрондық жеткізгіштерде құжаттарды (мәліметтерді) не олардың көшірмелерін, сондай-ақ жұмылдыру қуаттарына және жұмылдыру резервінің материалдық құндылықтарына, автоматтандырылған дерекқорға (ақпараттық жүйелерге) қолжетімділікті ұсынуға;</w:t>
      </w:r>
    </w:p>
    <w:p>
      <w:pPr>
        <w:spacing w:after="0"/>
        <w:ind w:left="0"/>
        <w:jc w:val="both"/>
      </w:pPr>
      <w:r>
        <w:rPr>
          <w:rFonts w:ascii="Times New Roman"/>
          <w:b w:val="false"/>
          <w:i w:val="false"/>
          <w:color w:val="000000"/>
          <w:sz w:val="28"/>
        </w:rPr>
        <w:t>
      3) тексеру аяқталған күні тексеру нәтижелері туралы акт пен анықталған бұзушылықтарды жою туралы нұсқаманың екінші данасына алғаны туралы белгі жасауға;</w:t>
      </w:r>
    </w:p>
    <w:p>
      <w:pPr>
        <w:spacing w:after="0"/>
        <w:ind w:left="0"/>
        <w:jc w:val="both"/>
      </w:pPr>
      <w:r>
        <w:rPr>
          <w:rFonts w:ascii="Times New Roman"/>
          <w:b w:val="false"/>
          <w:i w:val="false"/>
          <w:color w:val="000000"/>
          <w:sz w:val="28"/>
        </w:rPr>
        <w:t>
      4) тексеру жүргізу кезеңінде тексерілетін құжаттарға (мәліметтерге) өзгерістер мен толықтырулар енгізуге жол бермеуге;</w:t>
      </w:r>
    </w:p>
    <w:p>
      <w:pPr>
        <w:spacing w:after="0"/>
        <w:ind w:left="0"/>
        <w:jc w:val="both"/>
      </w:pPr>
      <w:r>
        <w:rPr>
          <w:rFonts w:ascii="Times New Roman"/>
          <w:b w:val="false"/>
          <w:i w:val="false"/>
          <w:color w:val="000000"/>
          <w:sz w:val="28"/>
        </w:rPr>
        <w:t>
      5) осы объект үшін белгіленген нормативтерге сәйкес зиянды және қауіпті өндірістік әсер ету факторларынан тексеру жүргізу үшін келген адамдардың қауіпсіздігін қамтамасыз етуге міндетті.</w:t>
      </w:r>
    </w:p>
    <w:bookmarkStart w:name="z228" w:id="197"/>
    <w:p>
      <w:pPr>
        <w:spacing w:after="0"/>
        <w:ind w:left="0"/>
        <w:jc w:val="both"/>
      </w:pPr>
      <w:r>
        <w:rPr>
          <w:rFonts w:ascii="Times New Roman"/>
          <w:b w:val="false"/>
          <w:i w:val="false"/>
          <w:color w:val="000000"/>
          <w:sz w:val="28"/>
        </w:rPr>
        <w:t>
      7. Тексеруді тағайындау туралы акт негізінде тексеру жүргізіледі.</w:t>
      </w:r>
    </w:p>
    <w:bookmarkEnd w:id="197"/>
    <w:p>
      <w:pPr>
        <w:spacing w:after="0"/>
        <w:ind w:left="0"/>
        <w:jc w:val="both"/>
      </w:pPr>
      <w:r>
        <w:rPr>
          <w:rFonts w:ascii="Times New Roman"/>
          <w:b w:val="false"/>
          <w:i w:val="false"/>
          <w:color w:val="000000"/>
          <w:sz w:val="28"/>
        </w:rPr>
        <w:t>
      Тексеруді тағайындау туралы акт екі данада жасалады.</w:t>
      </w:r>
    </w:p>
    <w:p>
      <w:pPr>
        <w:spacing w:after="0"/>
        <w:ind w:left="0"/>
        <w:jc w:val="both"/>
      </w:pPr>
      <w:r>
        <w:rPr>
          <w:rFonts w:ascii="Times New Roman"/>
          <w:b w:val="false"/>
          <w:i w:val="false"/>
          <w:color w:val="000000"/>
          <w:sz w:val="28"/>
        </w:rPr>
        <w:t>
      Тексеруді тағайындау туралы актіде мыналар көрсетіледі:</w:t>
      </w:r>
    </w:p>
    <w:p>
      <w:pPr>
        <w:spacing w:after="0"/>
        <w:ind w:left="0"/>
        <w:jc w:val="both"/>
      </w:pPr>
      <w:r>
        <w:rPr>
          <w:rFonts w:ascii="Times New Roman"/>
          <w:b w:val="false"/>
          <w:i w:val="false"/>
          <w:color w:val="000000"/>
          <w:sz w:val="28"/>
        </w:rPr>
        <w:t>
      1) тексерулерді тағайындау туралы актілерді есепке алу журналында тіркелген күні мен нөмірі;</w:t>
      </w:r>
    </w:p>
    <w:p>
      <w:pPr>
        <w:spacing w:after="0"/>
        <w:ind w:left="0"/>
        <w:jc w:val="both"/>
      </w:pPr>
      <w:r>
        <w:rPr>
          <w:rFonts w:ascii="Times New Roman"/>
          <w:b w:val="false"/>
          <w:i w:val="false"/>
          <w:color w:val="000000"/>
          <w:sz w:val="28"/>
        </w:rPr>
        <w:t>
      2) жұмылдыру дайындығы саласындағы уәкілетті органның атауы;</w:t>
      </w:r>
    </w:p>
    <w:p>
      <w:pPr>
        <w:spacing w:after="0"/>
        <w:ind w:left="0"/>
        <w:jc w:val="both"/>
      </w:pPr>
      <w:r>
        <w:rPr>
          <w:rFonts w:ascii="Times New Roman"/>
          <w:b w:val="false"/>
          <w:i w:val="false"/>
          <w:color w:val="000000"/>
          <w:sz w:val="28"/>
        </w:rPr>
        <w:t>
      3) тексеру жүргізуге уәкілеттік берілген адамдардың тектері, аттары, әкесінің аттары (егер олар жеке басын куәландыратын құжатта көрсетілген болса) және лауазымдары;</w:t>
      </w:r>
    </w:p>
    <w:p>
      <w:pPr>
        <w:spacing w:after="0"/>
        <w:ind w:left="0"/>
        <w:jc w:val="both"/>
      </w:pPr>
      <w:r>
        <w:rPr>
          <w:rFonts w:ascii="Times New Roman"/>
          <w:b w:val="false"/>
          <w:i w:val="false"/>
          <w:color w:val="000000"/>
          <w:sz w:val="28"/>
        </w:rPr>
        <w:t>
      4) мемлекеттік органдардың, ведомстволық бағынысты және өзге де ұйымдардың тексеру жүргізу үшін тартылатын мамандары, консультанттары мен сарапшылары туралы мәліметтер;</w:t>
      </w:r>
    </w:p>
    <w:p>
      <w:pPr>
        <w:spacing w:after="0"/>
        <w:ind w:left="0"/>
        <w:jc w:val="both"/>
      </w:pPr>
      <w:r>
        <w:rPr>
          <w:rFonts w:ascii="Times New Roman"/>
          <w:b w:val="false"/>
          <w:i w:val="false"/>
          <w:color w:val="000000"/>
          <w:sz w:val="28"/>
        </w:rPr>
        <w:t>
      5) бақылау субъектісінің атауы, оның орналасқан жері, сәйкестендіру нөмірі, бақылау объектілерінің тізбесі.</w:t>
      </w:r>
    </w:p>
    <w:p>
      <w:pPr>
        <w:spacing w:after="0"/>
        <w:ind w:left="0"/>
        <w:jc w:val="both"/>
      </w:pPr>
      <w:r>
        <w:rPr>
          <w:rFonts w:ascii="Times New Roman"/>
          <w:b w:val="false"/>
          <w:i w:val="false"/>
          <w:color w:val="000000"/>
          <w:sz w:val="28"/>
        </w:rPr>
        <w:t>
      Заңды тұлғаның филиалы және (немесе) өкілдігі тексерілген жағдайда, тексеруді тағайындау туралы актіде оның атауы мен орналасқан жері көрсетіледі;</w:t>
      </w:r>
    </w:p>
    <w:p>
      <w:pPr>
        <w:spacing w:after="0"/>
        <w:ind w:left="0"/>
        <w:jc w:val="both"/>
      </w:pPr>
      <w:r>
        <w:rPr>
          <w:rFonts w:ascii="Times New Roman"/>
          <w:b w:val="false"/>
          <w:i w:val="false"/>
          <w:color w:val="000000"/>
          <w:sz w:val="28"/>
        </w:rPr>
        <w:t>
      6) тексеру нысанасы;</w:t>
      </w:r>
    </w:p>
    <w:p>
      <w:pPr>
        <w:spacing w:after="0"/>
        <w:ind w:left="0"/>
        <w:jc w:val="both"/>
      </w:pPr>
      <w:r>
        <w:rPr>
          <w:rFonts w:ascii="Times New Roman"/>
          <w:b w:val="false"/>
          <w:i w:val="false"/>
          <w:color w:val="000000"/>
          <w:sz w:val="28"/>
        </w:rPr>
        <w:t>
      7) тексеру жүргізу мерзімі;</w:t>
      </w:r>
    </w:p>
    <w:p>
      <w:pPr>
        <w:spacing w:after="0"/>
        <w:ind w:left="0"/>
        <w:jc w:val="both"/>
      </w:pPr>
      <w:r>
        <w:rPr>
          <w:rFonts w:ascii="Times New Roman"/>
          <w:b w:val="false"/>
          <w:i w:val="false"/>
          <w:color w:val="000000"/>
          <w:sz w:val="28"/>
        </w:rPr>
        <w:t>
      8) тексеру жүргізу негіздері;</w:t>
      </w:r>
    </w:p>
    <w:p>
      <w:pPr>
        <w:spacing w:after="0"/>
        <w:ind w:left="0"/>
        <w:jc w:val="both"/>
      </w:pPr>
      <w:r>
        <w:rPr>
          <w:rFonts w:ascii="Times New Roman"/>
          <w:b w:val="false"/>
          <w:i w:val="false"/>
          <w:color w:val="000000"/>
          <w:sz w:val="28"/>
        </w:rPr>
        <w:t>
      9) актіге қол қоюға уәкілеттік берілген адамның қолтаңбасы және жұмылдыру дайындығы саласындағы уәкілетті органның мөрі.</w:t>
      </w:r>
    </w:p>
    <w:p>
      <w:pPr>
        <w:spacing w:after="0"/>
        <w:ind w:left="0"/>
        <w:jc w:val="both"/>
      </w:pPr>
      <w:r>
        <w:rPr>
          <w:rFonts w:ascii="Times New Roman"/>
          <w:b w:val="false"/>
          <w:i w:val="false"/>
          <w:color w:val="000000"/>
          <w:sz w:val="28"/>
        </w:rPr>
        <w:t>
      Тексеруді тағайындау туралы акт тексерулерді тағайындау туралы актілерді есепке алу журналында тіркеледі.</w:t>
      </w:r>
    </w:p>
    <w:p>
      <w:pPr>
        <w:spacing w:after="0"/>
        <w:ind w:left="0"/>
        <w:jc w:val="both"/>
      </w:pPr>
      <w:r>
        <w:rPr>
          <w:rFonts w:ascii="Times New Roman"/>
          <w:b w:val="false"/>
          <w:i w:val="false"/>
          <w:color w:val="000000"/>
          <w:sz w:val="28"/>
        </w:rPr>
        <w:t>
      Тексерулерді тағайындау туралы актілерді есепке алу журналын жүргізу тәртібі мен нысанын жұмылдыру дайындығы саласындағы уәкілетті орган бекітеді.</w:t>
      </w:r>
    </w:p>
    <w:p>
      <w:pPr>
        <w:spacing w:after="0"/>
        <w:ind w:left="0"/>
        <w:jc w:val="both"/>
      </w:pPr>
      <w:r>
        <w:rPr>
          <w:rFonts w:ascii="Times New Roman"/>
          <w:b w:val="false"/>
          <w:i w:val="false"/>
          <w:color w:val="000000"/>
          <w:sz w:val="28"/>
        </w:rPr>
        <w:t xml:space="preserve">
      Тексеруді тағайындау туралы актіні жұмылдыру дайындығы саласындағы уәкілетті орган Қазақстан Республикасының мемлекеттік құпиялар туралы заңнамасында белгіленген тәртіппен бақылау субъектілеріне: </w:t>
      </w:r>
    </w:p>
    <w:p>
      <w:pPr>
        <w:spacing w:after="0"/>
        <w:ind w:left="0"/>
        <w:jc w:val="both"/>
      </w:pPr>
      <w:r>
        <w:rPr>
          <w:rFonts w:ascii="Times New Roman"/>
          <w:b w:val="false"/>
          <w:i w:val="false"/>
          <w:color w:val="000000"/>
          <w:sz w:val="28"/>
        </w:rPr>
        <w:t xml:space="preserve">
      мерзімдік тексеру бойынша – ол басталғанға дейін кемінде жеті жұмыс күні бұрын; </w:t>
      </w:r>
    </w:p>
    <w:p>
      <w:pPr>
        <w:spacing w:after="0"/>
        <w:ind w:left="0"/>
        <w:jc w:val="both"/>
      </w:pPr>
      <w:r>
        <w:rPr>
          <w:rFonts w:ascii="Times New Roman"/>
          <w:b w:val="false"/>
          <w:i w:val="false"/>
          <w:color w:val="000000"/>
          <w:sz w:val="28"/>
        </w:rPr>
        <w:t>
      жоспардан тыс тексеру бойынша ол басталғанға дейін кемінде бір тәулік бұрын жібереді.</w:t>
      </w:r>
    </w:p>
    <w:bookmarkStart w:name="z229" w:id="198"/>
    <w:p>
      <w:pPr>
        <w:spacing w:after="0"/>
        <w:ind w:left="0"/>
        <w:jc w:val="both"/>
      </w:pPr>
      <w:r>
        <w:rPr>
          <w:rFonts w:ascii="Times New Roman"/>
          <w:b w:val="false"/>
          <w:i w:val="false"/>
          <w:color w:val="000000"/>
          <w:sz w:val="28"/>
        </w:rPr>
        <w:t>
      8. Жұмылдыру дайындығы саласындағы уәкілетті органның лауазымды адамдары тексеру кезінде бақылау субъектісіне:</w:t>
      </w:r>
    </w:p>
    <w:bookmarkEnd w:id="198"/>
    <w:p>
      <w:pPr>
        <w:spacing w:after="0"/>
        <w:ind w:left="0"/>
        <w:jc w:val="both"/>
      </w:pPr>
      <w:r>
        <w:rPr>
          <w:rFonts w:ascii="Times New Roman"/>
          <w:b w:val="false"/>
          <w:i w:val="false"/>
          <w:color w:val="000000"/>
          <w:sz w:val="28"/>
        </w:rPr>
        <w:t>
      1) мемлекеттік құпияларды құрайтын мәліметтермен жұмыс істеуге рұқсаттың бар екені туралы анықтаманы;</w:t>
      </w:r>
    </w:p>
    <w:p>
      <w:pPr>
        <w:spacing w:after="0"/>
        <w:ind w:left="0"/>
        <w:jc w:val="both"/>
      </w:pPr>
      <w:r>
        <w:rPr>
          <w:rFonts w:ascii="Times New Roman"/>
          <w:b w:val="false"/>
          <w:i w:val="false"/>
          <w:color w:val="000000"/>
          <w:sz w:val="28"/>
        </w:rPr>
        <w:t>
      2) сәйкестендіру картасын көрсетуге міндетті.</w:t>
      </w:r>
    </w:p>
    <w:bookmarkStart w:name="z230" w:id="199"/>
    <w:p>
      <w:pPr>
        <w:spacing w:after="0"/>
        <w:ind w:left="0"/>
        <w:jc w:val="both"/>
      </w:pPr>
      <w:r>
        <w:rPr>
          <w:rFonts w:ascii="Times New Roman"/>
          <w:b w:val="false"/>
          <w:i w:val="false"/>
          <w:color w:val="000000"/>
          <w:sz w:val="28"/>
        </w:rPr>
        <w:t>
      9. Тексеру жүргізу мерзімі тексеру нысанасы, сондай-ақ алдағы жұмыстардың көлемі ескеріле отырып белгіленеді және жеті жұмыс күнінен аспауға тиіс.</w:t>
      </w:r>
    </w:p>
    <w:bookmarkEnd w:id="199"/>
    <w:p>
      <w:pPr>
        <w:spacing w:after="0"/>
        <w:ind w:left="0"/>
        <w:jc w:val="both"/>
      </w:pPr>
      <w:r>
        <w:rPr>
          <w:rFonts w:ascii="Times New Roman"/>
          <w:b w:val="false"/>
          <w:i w:val="false"/>
          <w:color w:val="000000"/>
          <w:sz w:val="28"/>
        </w:rPr>
        <w:t>
      Тексеру жүргізу мерзімі он бес жұмыс күнінен аспайтын мерзімге бір рет қана ұзартылуы мүмкін. Ұзарту жұмылдыру дайындығы саласындағы уәкілетті орган басшысының шешімімен жүзеге асырылады.</w:t>
      </w:r>
    </w:p>
    <w:p>
      <w:pPr>
        <w:spacing w:after="0"/>
        <w:ind w:left="0"/>
        <w:jc w:val="both"/>
      </w:pPr>
      <w:r>
        <w:rPr>
          <w:rFonts w:ascii="Times New Roman"/>
          <w:b w:val="false"/>
          <w:i w:val="false"/>
          <w:color w:val="000000"/>
          <w:sz w:val="28"/>
        </w:rPr>
        <w:t>
      Тексеру жүргізу мерзімдерін ұзарту бақылау субъектісін хабардар ете отырып, тексеру мерзімдерін ұзарту туралы қосымша актімен ресімделеді, онда тексеруді тағайындау туралы алдыңғы актінің тіркеу нөмірі мен күні және ұзарту себептері көрсетіледі.</w:t>
      </w:r>
    </w:p>
    <w:p>
      <w:pPr>
        <w:spacing w:after="0"/>
        <w:ind w:left="0"/>
        <w:jc w:val="both"/>
      </w:pPr>
      <w:r>
        <w:rPr>
          <w:rFonts w:ascii="Times New Roman"/>
          <w:b w:val="false"/>
          <w:i w:val="false"/>
          <w:color w:val="000000"/>
          <w:sz w:val="28"/>
        </w:rPr>
        <w:t>
      Тексеру мерзімдерін ұзарту туралы қосымша акт тексерулерді тағайындау туралы актілерді есепке алу журналында тіркеледі.</w:t>
      </w:r>
    </w:p>
    <w:p>
      <w:pPr>
        <w:spacing w:after="0"/>
        <w:ind w:left="0"/>
        <w:jc w:val="both"/>
      </w:pPr>
      <w:r>
        <w:rPr>
          <w:rFonts w:ascii="Times New Roman"/>
          <w:b w:val="false"/>
          <w:i w:val="false"/>
          <w:color w:val="000000"/>
          <w:sz w:val="28"/>
        </w:rPr>
        <w:t>
      Тексеру мерзімдерін ұзарту туралы хабарламаны жұмылдыру дайындығы саласындағы уәкілетті орган Қазақстан Республикасының мемлекеттік құпиялар туралы заңнамасында белгіленген тәртіппен табыс ету туралы хабарламамен бірге ұзартылғанға дейін бір жұмыс күні бұрын бақылау субъектісіне табыс етеді.</w:t>
      </w:r>
    </w:p>
    <w:bookmarkStart w:name="z231" w:id="200"/>
    <w:p>
      <w:pPr>
        <w:spacing w:after="0"/>
        <w:ind w:left="0"/>
        <w:jc w:val="both"/>
      </w:pPr>
      <w:r>
        <w:rPr>
          <w:rFonts w:ascii="Times New Roman"/>
          <w:b w:val="false"/>
          <w:i w:val="false"/>
          <w:color w:val="000000"/>
          <w:sz w:val="28"/>
        </w:rPr>
        <w:t>
      10. Жұмылдыру дайындығы саласындағы уәкілетті органның тексеруді жүзеге асыратын лауазымды адамы тексеру нәтижелері бойынша екі данада:</w:t>
      </w:r>
    </w:p>
    <w:bookmarkEnd w:id="200"/>
    <w:p>
      <w:pPr>
        <w:spacing w:after="0"/>
        <w:ind w:left="0"/>
        <w:jc w:val="both"/>
      </w:pPr>
      <w:r>
        <w:rPr>
          <w:rFonts w:ascii="Times New Roman"/>
          <w:b w:val="false"/>
          <w:i w:val="false"/>
          <w:color w:val="000000"/>
          <w:sz w:val="28"/>
        </w:rPr>
        <w:t>
      1) тексеру нәтижелері туралы акт;</w:t>
      </w:r>
    </w:p>
    <w:p>
      <w:pPr>
        <w:spacing w:after="0"/>
        <w:ind w:left="0"/>
        <w:jc w:val="both"/>
      </w:pPr>
      <w:r>
        <w:rPr>
          <w:rFonts w:ascii="Times New Roman"/>
          <w:b w:val="false"/>
          <w:i w:val="false"/>
          <w:color w:val="000000"/>
          <w:sz w:val="28"/>
        </w:rPr>
        <w:t>
      2) бұзушылықтар анықталған жағдайларда, анықталған бұзушылықтарды жою туралы нұсқама жасайды.</w:t>
      </w:r>
    </w:p>
    <w:bookmarkStart w:name="z232" w:id="201"/>
    <w:p>
      <w:pPr>
        <w:spacing w:after="0"/>
        <w:ind w:left="0"/>
        <w:jc w:val="both"/>
      </w:pPr>
      <w:r>
        <w:rPr>
          <w:rFonts w:ascii="Times New Roman"/>
          <w:b w:val="false"/>
          <w:i w:val="false"/>
          <w:color w:val="000000"/>
          <w:sz w:val="28"/>
        </w:rPr>
        <w:t>
      11. Тексеру нәтижелері туралы актіде мыналар көрсетіледі:</w:t>
      </w:r>
    </w:p>
    <w:bookmarkEnd w:id="201"/>
    <w:p>
      <w:pPr>
        <w:spacing w:after="0"/>
        <w:ind w:left="0"/>
        <w:jc w:val="both"/>
      </w:pPr>
      <w:r>
        <w:rPr>
          <w:rFonts w:ascii="Times New Roman"/>
          <w:b w:val="false"/>
          <w:i w:val="false"/>
          <w:color w:val="000000"/>
          <w:sz w:val="28"/>
        </w:rPr>
        <w:t>
      1) актінің жасалған күні, уақыты мен орны;</w:t>
      </w:r>
    </w:p>
    <w:p>
      <w:pPr>
        <w:spacing w:after="0"/>
        <w:ind w:left="0"/>
        <w:jc w:val="both"/>
      </w:pPr>
      <w:r>
        <w:rPr>
          <w:rFonts w:ascii="Times New Roman"/>
          <w:b w:val="false"/>
          <w:i w:val="false"/>
          <w:color w:val="000000"/>
          <w:sz w:val="28"/>
        </w:rPr>
        <w:t>
      2) жұмылдыру дайындығы саласындағы уәкілетті органның атауы;</w:t>
      </w:r>
    </w:p>
    <w:p>
      <w:pPr>
        <w:spacing w:after="0"/>
        <w:ind w:left="0"/>
        <w:jc w:val="both"/>
      </w:pPr>
      <w:r>
        <w:rPr>
          <w:rFonts w:ascii="Times New Roman"/>
          <w:b w:val="false"/>
          <w:i w:val="false"/>
          <w:color w:val="000000"/>
          <w:sz w:val="28"/>
        </w:rPr>
        <w:t>
      3) тексеру жүргізуге негіз болған тексеруді тағайындау туралы актінің нөмірі мен күні;</w:t>
      </w:r>
    </w:p>
    <w:p>
      <w:pPr>
        <w:spacing w:after="0"/>
        <w:ind w:left="0"/>
        <w:jc w:val="both"/>
      </w:pPr>
      <w:r>
        <w:rPr>
          <w:rFonts w:ascii="Times New Roman"/>
          <w:b w:val="false"/>
          <w:i w:val="false"/>
          <w:color w:val="000000"/>
          <w:sz w:val="28"/>
        </w:rPr>
        <w:t>
      4) тексеру жүргізген адамдардың тектері, аттары, әкесінің аттары (егер олар жеке басын куәландыратын құжатта көрсетілген болса) және лауазымдары;</w:t>
      </w:r>
    </w:p>
    <w:p>
      <w:pPr>
        <w:spacing w:after="0"/>
        <w:ind w:left="0"/>
        <w:jc w:val="both"/>
      </w:pPr>
      <w:r>
        <w:rPr>
          <w:rFonts w:ascii="Times New Roman"/>
          <w:b w:val="false"/>
          <w:i w:val="false"/>
          <w:color w:val="000000"/>
          <w:sz w:val="28"/>
        </w:rPr>
        <w:t>
      5) мемлекеттік органдардың, ведомстволық бағынысты және өзге де ұйымдардың тексеру жүргізу үшін тартылатын мамандары, консультанттары мен сарапшылары туралы мәліметтер;</w:t>
      </w:r>
    </w:p>
    <w:p>
      <w:pPr>
        <w:spacing w:after="0"/>
        <w:ind w:left="0"/>
        <w:jc w:val="both"/>
      </w:pPr>
      <w:r>
        <w:rPr>
          <w:rFonts w:ascii="Times New Roman"/>
          <w:b w:val="false"/>
          <w:i w:val="false"/>
          <w:color w:val="000000"/>
          <w:sz w:val="28"/>
        </w:rPr>
        <w:t>
      6) бақылау субъектісінің атауы, оның орналасқан жері, сәйкестендіру нөмірі, бақылау объектілерінің тізбесі;</w:t>
      </w:r>
    </w:p>
    <w:p>
      <w:pPr>
        <w:spacing w:after="0"/>
        <w:ind w:left="0"/>
        <w:jc w:val="both"/>
      </w:pPr>
      <w:r>
        <w:rPr>
          <w:rFonts w:ascii="Times New Roman"/>
          <w:b w:val="false"/>
          <w:i w:val="false"/>
          <w:color w:val="000000"/>
          <w:sz w:val="28"/>
        </w:rPr>
        <w:t>
      7) тексеру жүргізілген кезең;</w:t>
      </w:r>
    </w:p>
    <w:p>
      <w:pPr>
        <w:spacing w:after="0"/>
        <w:ind w:left="0"/>
        <w:jc w:val="both"/>
      </w:pPr>
      <w:r>
        <w:rPr>
          <w:rFonts w:ascii="Times New Roman"/>
          <w:b w:val="false"/>
          <w:i w:val="false"/>
          <w:color w:val="000000"/>
          <w:sz w:val="28"/>
        </w:rPr>
        <w:t>
      8) тексеру нәтижелері туралы, оның ішінде анықталған бұзушылықтар және олардың сипаты туралы мәліметтер;</w:t>
      </w:r>
    </w:p>
    <w:p>
      <w:pPr>
        <w:spacing w:after="0"/>
        <w:ind w:left="0"/>
        <w:jc w:val="both"/>
      </w:pPr>
      <w:r>
        <w:rPr>
          <w:rFonts w:ascii="Times New Roman"/>
          <w:b w:val="false"/>
          <w:i w:val="false"/>
          <w:color w:val="000000"/>
          <w:sz w:val="28"/>
        </w:rPr>
        <w:t>
      9) бақылау субъектісінің, сондай-ақ тексеру жүргізу кезінде қатысқан адамдардың тексеру нәтижелері туралы актімен танысуы туралы немесе танысудан бас тартуы туралы мәліметтер, олардың қолтаңбалары немесе қол қоюдан бас тартуы туралы жазба;</w:t>
      </w:r>
    </w:p>
    <w:p>
      <w:pPr>
        <w:spacing w:after="0"/>
        <w:ind w:left="0"/>
        <w:jc w:val="both"/>
      </w:pPr>
      <w:r>
        <w:rPr>
          <w:rFonts w:ascii="Times New Roman"/>
          <w:b w:val="false"/>
          <w:i w:val="false"/>
          <w:color w:val="000000"/>
          <w:sz w:val="28"/>
        </w:rPr>
        <w:t>
      10) тексеру жүргізген лауазымды адамдардың қолтаңбасы.</w:t>
      </w:r>
    </w:p>
    <w:p>
      <w:pPr>
        <w:spacing w:after="0"/>
        <w:ind w:left="0"/>
        <w:jc w:val="both"/>
      </w:pPr>
      <w:r>
        <w:rPr>
          <w:rFonts w:ascii="Times New Roman"/>
          <w:b w:val="false"/>
          <w:i w:val="false"/>
          <w:color w:val="000000"/>
          <w:sz w:val="28"/>
        </w:rPr>
        <w:t>
      Тексеру нәтижелері туралы актіге тексеру нәтижелеріне байланысты құжаттар немесе олардың көшірмелері болған кезде, олар қоса беріледі.</w:t>
      </w:r>
    </w:p>
    <w:bookmarkStart w:name="z233" w:id="202"/>
    <w:p>
      <w:pPr>
        <w:spacing w:after="0"/>
        <w:ind w:left="0"/>
        <w:jc w:val="both"/>
      </w:pPr>
      <w:r>
        <w:rPr>
          <w:rFonts w:ascii="Times New Roman"/>
          <w:b w:val="false"/>
          <w:i w:val="false"/>
          <w:color w:val="000000"/>
          <w:sz w:val="28"/>
        </w:rPr>
        <w:t>
      12. Тексерулер жүргізген кезде Қазақстан Республикасының жұмылдыру дайындығы мен жұмылдыру саласындағы заңнамасын бұзушылықтар анықталған жағдайда анықталған бұзушылықтарды жою туралы нұсқама жасалады, онда мыналар көрсетіледі:</w:t>
      </w:r>
    </w:p>
    <w:bookmarkEnd w:id="202"/>
    <w:p>
      <w:pPr>
        <w:spacing w:after="0"/>
        <w:ind w:left="0"/>
        <w:jc w:val="both"/>
      </w:pPr>
      <w:r>
        <w:rPr>
          <w:rFonts w:ascii="Times New Roman"/>
          <w:b w:val="false"/>
          <w:i w:val="false"/>
          <w:color w:val="000000"/>
          <w:sz w:val="28"/>
        </w:rPr>
        <w:t>
      1) анықталған бұзушылықтарды жою туралы нұсқаманың жасалған күні, уақыты мен орны;</w:t>
      </w:r>
    </w:p>
    <w:p>
      <w:pPr>
        <w:spacing w:after="0"/>
        <w:ind w:left="0"/>
        <w:jc w:val="both"/>
      </w:pPr>
      <w:r>
        <w:rPr>
          <w:rFonts w:ascii="Times New Roman"/>
          <w:b w:val="false"/>
          <w:i w:val="false"/>
          <w:color w:val="000000"/>
          <w:sz w:val="28"/>
        </w:rPr>
        <w:t>
      2) тексеру жүргізген адамдардың тектері, аттары, әкесінің аттары (егер олар жеке басын куәландыратын құжатта көрсетілген болса) және лауазымдары;</w:t>
      </w:r>
    </w:p>
    <w:p>
      <w:pPr>
        <w:spacing w:after="0"/>
        <w:ind w:left="0"/>
        <w:jc w:val="both"/>
      </w:pPr>
      <w:r>
        <w:rPr>
          <w:rFonts w:ascii="Times New Roman"/>
          <w:b w:val="false"/>
          <w:i w:val="false"/>
          <w:color w:val="000000"/>
          <w:sz w:val="28"/>
        </w:rPr>
        <w:t>
      3) бақылау субъектісінің атауы, оның орналасқан жері, сәйкестендіру нөмірі, бақылау объектілерінің тізбесі;</w:t>
      </w:r>
    </w:p>
    <w:p>
      <w:pPr>
        <w:spacing w:after="0"/>
        <w:ind w:left="0"/>
        <w:jc w:val="both"/>
      </w:pPr>
      <w:r>
        <w:rPr>
          <w:rFonts w:ascii="Times New Roman"/>
          <w:b w:val="false"/>
          <w:i w:val="false"/>
          <w:color w:val="000000"/>
          <w:sz w:val="28"/>
        </w:rPr>
        <w:t>
      4) тексеру нәтижелері туралы актінің нөмірі мен күні;</w:t>
      </w:r>
    </w:p>
    <w:p>
      <w:pPr>
        <w:spacing w:after="0"/>
        <w:ind w:left="0"/>
        <w:jc w:val="both"/>
      </w:pPr>
      <w:r>
        <w:rPr>
          <w:rFonts w:ascii="Times New Roman"/>
          <w:b w:val="false"/>
          <w:i w:val="false"/>
          <w:color w:val="000000"/>
          <w:sz w:val="28"/>
        </w:rPr>
        <w:t>
      5) анықталған бұзушылықтар және оларды жою туралы талап;</w:t>
      </w:r>
    </w:p>
    <w:p>
      <w:pPr>
        <w:spacing w:after="0"/>
        <w:ind w:left="0"/>
        <w:jc w:val="both"/>
      </w:pPr>
      <w:r>
        <w:rPr>
          <w:rFonts w:ascii="Times New Roman"/>
          <w:b w:val="false"/>
          <w:i w:val="false"/>
          <w:color w:val="000000"/>
          <w:sz w:val="28"/>
        </w:rPr>
        <w:t>
      6) анықталған бұзушылықтарды жою туралы нұсқаманы орындау мерзімдері;</w:t>
      </w:r>
    </w:p>
    <w:p>
      <w:pPr>
        <w:spacing w:after="0"/>
        <w:ind w:left="0"/>
        <w:jc w:val="both"/>
      </w:pPr>
      <w:r>
        <w:rPr>
          <w:rFonts w:ascii="Times New Roman"/>
          <w:b w:val="false"/>
          <w:i w:val="false"/>
          <w:color w:val="000000"/>
          <w:sz w:val="28"/>
        </w:rPr>
        <w:t>
      7) анықталған бұзушылықтарды жою туралы нұсқамаға шағым жасау тәртібі.</w:t>
      </w:r>
    </w:p>
    <w:p>
      <w:pPr>
        <w:spacing w:after="0"/>
        <w:ind w:left="0"/>
        <w:jc w:val="both"/>
      </w:pPr>
      <w:r>
        <w:rPr>
          <w:rFonts w:ascii="Times New Roman"/>
          <w:b w:val="false"/>
          <w:i w:val="false"/>
          <w:color w:val="000000"/>
          <w:sz w:val="28"/>
        </w:rPr>
        <w:t>
      Анықталған бұзушылықтарды жою туралы нұсқама бақылау субъектілерінің орындауы үшін міндетті болып табылады.</w:t>
      </w:r>
    </w:p>
    <w:bookmarkStart w:name="z234" w:id="203"/>
    <w:p>
      <w:pPr>
        <w:spacing w:after="0"/>
        <w:ind w:left="0"/>
        <w:jc w:val="both"/>
      </w:pPr>
      <w:r>
        <w:rPr>
          <w:rFonts w:ascii="Times New Roman"/>
          <w:b w:val="false"/>
          <w:i w:val="false"/>
          <w:color w:val="000000"/>
          <w:sz w:val="28"/>
        </w:rPr>
        <w:t>
      13. Анықталған бұзушылықтарды (олар болған кезде) жою туралы нұсқамамен, бақылау субъектісінде түпнұсқа түрінде болатын құжаттардың көшірмелерін қоспағанда, қосымшалардың көшірмелерімен бірге тексеру нәтижелері туралы актінің бір данасы танысу және анықталған бұзушылықтарды жою жөнінде шаралар қолдану үшін Қазақстан Республикасының мемлекеттік құпиялар туралы заңнамасында белгіленген тәртіппен бақылау субъектісіне табыс етіледі.</w:t>
      </w:r>
    </w:p>
    <w:bookmarkEnd w:id="203"/>
    <w:p>
      <w:pPr>
        <w:spacing w:after="0"/>
        <w:ind w:left="0"/>
        <w:jc w:val="both"/>
      </w:pPr>
      <w:r>
        <w:rPr>
          <w:rFonts w:ascii="Times New Roman"/>
          <w:b w:val="false"/>
          <w:i w:val="false"/>
          <w:color w:val="000000"/>
          <w:sz w:val="28"/>
        </w:rPr>
        <w:t>
      Тексеру нәтижелері бойынша ескертулер және (немесе) қарсылықтар болған жағдайда, бақылау субъектісі оларды жазбаша түрде баяндайды. Ескертулер және (немесе) қарсылықтар тексеру нәтижелері туралы актіге қоса беріледі, бұл жөнінде тиісті белгі жасалады.</w:t>
      </w:r>
    </w:p>
    <w:p>
      <w:pPr>
        <w:spacing w:after="0"/>
        <w:ind w:left="0"/>
        <w:jc w:val="both"/>
      </w:pPr>
      <w:r>
        <w:rPr>
          <w:rFonts w:ascii="Times New Roman"/>
          <w:b w:val="false"/>
          <w:i w:val="false"/>
          <w:color w:val="000000"/>
          <w:sz w:val="28"/>
        </w:rPr>
        <w:t>
      Жұмылдыру дайындығы саласындағы уәкілетті орган бақылау субъектісінің тексеру нәтижелері туралы акт пен анықталған бұзушылықтарды жою туралы нұсқамаға ескертулерін және (немесе) қарсылықтарын қарауға және отыз жұмыс күні ішінде уәжді жауап беруге тиіс.</w:t>
      </w:r>
    </w:p>
    <w:p>
      <w:pPr>
        <w:spacing w:after="0"/>
        <w:ind w:left="0"/>
        <w:jc w:val="both"/>
      </w:pPr>
      <w:r>
        <w:rPr>
          <w:rFonts w:ascii="Times New Roman"/>
          <w:b w:val="false"/>
          <w:i w:val="false"/>
          <w:color w:val="000000"/>
          <w:sz w:val="28"/>
        </w:rPr>
        <w:t>
      Тексеру нәтижелері туралы акт пен анықталған бұзушылықтарды жою туралы нұсқаманы қабылдаудан бас тартылған жағдайда хаттама жасалады, оған тексеруді жүзеге асыратын лауазымды адамдар және бақылау субъектісінің басшысы не оның уәкілетті өкілі қол қояды.</w:t>
      </w:r>
    </w:p>
    <w:p>
      <w:pPr>
        <w:spacing w:after="0"/>
        <w:ind w:left="0"/>
        <w:jc w:val="both"/>
      </w:pPr>
      <w:r>
        <w:rPr>
          <w:rFonts w:ascii="Times New Roman"/>
          <w:b w:val="false"/>
          <w:i w:val="false"/>
          <w:color w:val="000000"/>
          <w:sz w:val="28"/>
        </w:rPr>
        <w:t xml:space="preserve">
      Бақылау субъектісі бас тарту себебі туралы жазбаша түсініктеме бере отырып, хаттамаға қол қоюдан бас тартуға құқылы. </w:t>
      </w:r>
    </w:p>
    <w:bookmarkStart w:name="z235" w:id="204"/>
    <w:p>
      <w:pPr>
        <w:spacing w:after="0"/>
        <w:ind w:left="0"/>
        <w:jc w:val="both"/>
      </w:pPr>
      <w:r>
        <w:rPr>
          <w:rFonts w:ascii="Times New Roman"/>
          <w:b w:val="false"/>
          <w:i w:val="false"/>
          <w:color w:val="000000"/>
          <w:sz w:val="28"/>
        </w:rPr>
        <w:t>
      14. Тексеруді тағайындау туралы актіде немесе тексеру мерзімдерін ұзарту туралы қосымша актіде көрсетілген тексеруді аяқтау мерзімінен кешіктірілмей тексеру нәтижелері туралы акт бақылау субъектісіне табыс етілген күн тексеру мерзімінің аяқталуы деп есептеледі.</w:t>
      </w:r>
    </w:p>
    <w:bookmarkEnd w:id="204"/>
    <w:bookmarkStart w:name="z236" w:id="205"/>
    <w:p>
      <w:pPr>
        <w:spacing w:after="0"/>
        <w:ind w:left="0"/>
        <w:jc w:val="both"/>
      </w:pPr>
      <w:r>
        <w:rPr>
          <w:rFonts w:ascii="Times New Roman"/>
          <w:b w:val="false"/>
          <w:i w:val="false"/>
          <w:color w:val="000000"/>
          <w:sz w:val="28"/>
        </w:rPr>
        <w:t>
      15. Анықталған бұзушылықтарды жою туралы нұсқаманы орындау мерзімдері оны орындаудың нақты мүмкіндігіне әсер ететін мән-жайлар ескеріле отырып, бірақ анықталған бұзушылықтарды жою туралы нұсқама табыс етілген күннен бастап кемінде күнтізбелік отыз күн деп айқындалады.</w:t>
      </w:r>
    </w:p>
    <w:bookmarkEnd w:id="205"/>
    <w:p>
      <w:pPr>
        <w:spacing w:after="0"/>
        <w:ind w:left="0"/>
        <w:jc w:val="both"/>
      </w:pPr>
      <w:r>
        <w:rPr>
          <w:rFonts w:ascii="Times New Roman"/>
          <w:b w:val="false"/>
          <w:i w:val="false"/>
          <w:color w:val="000000"/>
          <w:sz w:val="28"/>
        </w:rPr>
        <w:t>
      Нұсқамада көрсетілген анықталған бұзушылықтарды жою туралы нұсқаманы орындау мерзімдерін айқындау кезінде:</w:t>
      </w:r>
    </w:p>
    <w:p>
      <w:pPr>
        <w:spacing w:after="0"/>
        <w:ind w:left="0"/>
        <w:jc w:val="both"/>
      </w:pPr>
      <w:r>
        <w:rPr>
          <w:rFonts w:ascii="Times New Roman"/>
          <w:b w:val="false"/>
          <w:i w:val="false"/>
          <w:color w:val="000000"/>
          <w:sz w:val="28"/>
        </w:rPr>
        <w:t>
      1) бақылау субъектісінің бұзушылықтарды жою бойынша ұйымдастырушылық, техникалық мүмкіндіктерінің бар-жоғы;</w:t>
      </w:r>
    </w:p>
    <w:p>
      <w:pPr>
        <w:spacing w:after="0"/>
        <w:ind w:left="0"/>
        <w:jc w:val="both"/>
      </w:pPr>
      <w:r>
        <w:rPr>
          <w:rFonts w:ascii="Times New Roman"/>
          <w:b w:val="false"/>
          <w:i w:val="false"/>
          <w:color w:val="000000"/>
          <w:sz w:val="28"/>
        </w:rPr>
        <w:t>
      2) мемлекеттік органдарда міндетті қорытындыларды, келісулерді және Қазақстан Республикасының заңдарында белгіленген басқа да құжаттарды алу мерзімдері;</w:t>
      </w:r>
    </w:p>
    <w:p>
      <w:pPr>
        <w:spacing w:after="0"/>
        <w:ind w:left="0"/>
        <w:jc w:val="both"/>
      </w:pPr>
      <w:r>
        <w:rPr>
          <w:rFonts w:ascii="Times New Roman"/>
          <w:b w:val="false"/>
          <w:i w:val="false"/>
          <w:color w:val="000000"/>
          <w:sz w:val="28"/>
        </w:rPr>
        <w:t>
      3) Қазақстан Республикасының бюджет заңнамасына сәйкес растайтын құжаттар болған кезде мемлекеттік бюджеттен қаржыландырылатын жұмылдыру дайындығы мен жұмылдыруға бюджет қаражатының уақтылы, толық бөлінуі немесе түсімінің болмауы ескеріледі.</w:t>
      </w:r>
    </w:p>
    <w:bookmarkStart w:name="z237" w:id="206"/>
    <w:p>
      <w:pPr>
        <w:spacing w:after="0"/>
        <w:ind w:left="0"/>
        <w:jc w:val="both"/>
      </w:pPr>
      <w:r>
        <w:rPr>
          <w:rFonts w:ascii="Times New Roman"/>
          <w:b w:val="false"/>
          <w:i w:val="false"/>
          <w:color w:val="000000"/>
          <w:sz w:val="28"/>
        </w:rPr>
        <w:t>
      16. Анықталған бұзушылықтарды жою туралы нұсқамада белгіленген бұзушылықтарды жою мерзімі өткеннен кейін бақылау субъектісі нұсқамада белгіленген мерзім ішінде жұмылдыру дайындығы саласындағы уәкілетті органға анықталған бұзушылықтардың жойылғаны туралы ақпарат беруге міндетті.</w:t>
      </w:r>
    </w:p>
    <w:bookmarkEnd w:id="206"/>
    <w:p>
      <w:pPr>
        <w:spacing w:after="0"/>
        <w:ind w:left="0"/>
        <w:jc w:val="both"/>
      </w:pPr>
      <w:r>
        <w:rPr>
          <w:rFonts w:ascii="Times New Roman"/>
          <w:b w:val="false"/>
          <w:i w:val="false"/>
          <w:color w:val="000000"/>
          <w:sz w:val="28"/>
        </w:rPr>
        <w:t>
      Ақпарат ұсынылмаған жағдайда, жұмылдыру дайындығы саласындағы уәкілетті орган осы баптың 3-тармағының 2) тармақшасына сәйкес жоспардан тыс тексеру тағайындауға құқылы.</w:t>
      </w:r>
    </w:p>
    <w:bookmarkStart w:name="z238" w:id="207"/>
    <w:p>
      <w:pPr>
        <w:spacing w:after="0"/>
        <w:ind w:left="0"/>
        <w:jc w:val="both"/>
      </w:pPr>
      <w:r>
        <w:rPr>
          <w:rFonts w:ascii="Times New Roman"/>
          <w:b w:val="false"/>
          <w:i w:val="false"/>
          <w:color w:val="000000"/>
          <w:sz w:val="28"/>
        </w:rPr>
        <w:t>
      17. Егер тексеру жүргізу нәтижесінде бақылау субъектісінің, осы баптың 15-тармағында көрсетілген мән-жайларды қоспағанда, тексеруді тағайындау туралы актіде көзделген іс-шараларды орындау жөніндегі міндеттерді орындамау және (немесе) тиісінше орындамау фактілері анықталатын болса, Қазақстан Республикасының заңнамасында көзделген құзыретке сәйкес жұмылдыру дайындығы саласындағы уәкілетті органның лауазымды адамы бұзушылыққа жол берген бақылау субъектісін Қазақстан Республикасының заңдарында белгіленген жауаптылыққа тарту жөнінде шаралар қолданады.</w:t>
      </w:r>
    </w:p>
    <w:bookmarkEnd w:id="207"/>
    <w:bookmarkStart w:name="z25" w:id="208"/>
    <w:p>
      <w:pPr>
        <w:spacing w:after="0"/>
        <w:ind w:left="0"/>
        <w:jc w:val="left"/>
      </w:pPr>
      <w:r>
        <w:rPr>
          <w:rFonts w:ascii="Times New Roman"/>
          <w:b/>
          <w:i w:val="false"/>
          <w:color w:val="000000"/>
        </w:rPr>
        <w:t xml:space="preserve">  6 тарау. Қорытынды ережелер</w:t>
      </w:r>
    </w:p>
    <w:bookmarkEnd w:id="208"/>
    <w:p>
      <w:pPr>
        <w:spacing w:after="0"/>
        <w:ind w:left="0"/>
        <w:jc w:val="both"/>
      </w:pPr>
      <w:r>
        <w:rPr>
          <w:rFonts w:ascii="Times New Roman"/>
          <w:b/>
          <w:i w:val="false"/>
          <w:color w:val="000000"/>
          <w:sz w:val="28"/>
        </w:rPr>
        <w:t xml:space="preserve">20-бап. Жұмылдыру дайындығы мен жұмылдыру саласындағы халықаралық ынтымақтастық </w:t>
      </w:r>
    </w:p>
    <w:p>
      <w:pPr>
        <w:spacing w:after="0"/>
        <w:ind w:left="0"/>
        <w:jc w:val="both"/>
      </w:pPr>
      <w:r>
        <w:rPr>
          <w:rFonts w:ascii="Times New Roman"/>
          <w:b w:val="false"/>
          <w:i w:val="false"/>
          <w:color w:val="000000"/>
          <w:sz w:val="28"/>
        </w:rPr>
        <w:t xml:space="preserve">
      Жұмылдыру дайындығы мен жұмылдыру саласындағы халықаралық ынтымақтастыққа Қазақстан Республикасы мемлекеттердiң қауiпсiздiгiн қамтамасыз етуге байланысты жасалған шарттар шеңберiнде, жұмылдыру дайындығы мен жұмылдыру жөнiндегi өзара мүдделi шараларға әзiрлеп және iске асыра отырып, өзара тиiмдi әскери және экономикалық байланыстарды сақтай отырып қатысады.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енгізілді - Қазақстан Республикасының 2006.07.07. </w:t>
      </w:r>
      <w:r>
        <w:rPr>
          <w:rFonts w:ascii="Times New Roman"/>
          <w:b w:val="false"/>
          <w:i w:val="false"/>
          <w:color w:val="000000"/>
          <w:sz w:val="28"/>
        </w:rPr>
        <w:t>N 183</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Жұмылдыру дайындығы мен жұмылдыруды ұйымдастыру және өткiзу режимi </w:t>
      </w:r>
    </w:p>
    <w:p>
      <w:pPr>
        <w:spacing w:after="0"/>
        <w:ind w:left="0"/>
        <w:jc w:val="both"/>
      </w:pPr>
      <w:r>
        <w:rPr>
          <w:rFonts w:ascii="Times New Roman"/>
          <w:b w:val="false"/>
          <w:i w:val="false"/>
          <w:color w:val="000000"/>
          <w:sz w:val="28"/>
        </w:rPr>
        <w:t xml:space="preserve">
      Жұмылдыру дайындығы мен жұмылдыру саласындағы ақпаратты қорғау жөнiндегi шараларды ұйымдастыру мен жұмысты жүргiзу Қазақстан Республикасының заңдарына сәйкес жүзеге асырылады. </w:t>
      </w:r>
    </w:p>
    <w:p>
      <w:pPr>
        <w:spacing w:after="0"/>
        <w:ind w:left="0"/>
        <w:jc w:val="both"/>
      </w:pPr>
      <w:r>
        <w:rPr>
          <w:rFonts w:ascii="Times New Roman"/>
          <w:b/>
          <w:i w:val="false"/>
          <w:color w:val="000000"/>
          <w:sz w:val="28"/>
        </w:rPr>
        <w:t>22-бап. Қазақстан Республикасының жұмылдыру дайындығы мен жұмылдыру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жұмылдыру дайындығы мен жұмылдыру саласындағы заңнамасын бұзу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25.05.2020 </w:t>
      </w:r>
      <w:r>
        <w:rPr>
          <w:rFonts w:ascii="Times New Roman"/>
          <w:b w:val="false"/>
          <w:i w:val="false"/>
          <w:color w:val="000000"/>
          <w:sz w:val="28"/>
        </w:rPr>
        <w:t>№ 332-VI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