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2477dd" w14:textId="b2477d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распределении функций между органами управления образованием (управления образования областей, городов республиканского значения, столицы, а также подотчетные и подконтрольные им отделы образования, располагаемые в районах, городах или районах в городах областного и республиканского значения, столице), применяемых при формировании схем управления административно - территориальной единицей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образования и науки Республики Казахстан от 29 декабря 2020 года № 553.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Вводится в действие с 01.01.2021.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149)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просвещения Республики Казахстан, утвержденного постановлением Правительства Республики Казахстан от 19 августа 2022 года № 581,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в редакции приказа и.о. Министра просвещения РК от 20.08.2026 </w:t>
      </w:r>
      <w:r>
        <w:rPr>
          <w:rFonts w:ascii="Times New Roman"/>
          <w:b w:val="false"/>
          <w:i w:val="false"/>
          <w:color w:val="000000"/>
          <w:sz w:val="28"/>
        </w:rPr>
        <w:t>№ 227-НҚ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Распределение функций между органами управления образованием (управления образования областей, городов республиканского значения, столицы, а также подотчетные и подконтрольные им отделы образования, располагаемые в районах, городах или районах в городах областного и республиканского значения, столице), применяемых при формировании схем управления административно-территориальной единицей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дошкольного и среднего образования Министерства образования и науки Республики Казахстан в установленном законодательством Республики Казахстан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размещение настоящего приказа на интернет-ресурсе Министерства образования и науки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довести настоящий приказ до сведения управлений образования областей, городов Нур-Султан, Алматы и Шымкент.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образования и науки Республики Казахстан.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 января 2021 года.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образования и науки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Аймагамбетов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образования и науки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декабря 2020 года № 553</w:t>
            </w:r>
          </w:p>
        </w:tc>
      </w:tr>
    </w:tbl>
    <w:bookmarkStart w:name="z14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Распределение функций между органами управления образованием (управления образования областей, городов республиканского значения, столицы, а также подотчетные и подконтрольные им отделы образования, располагаемые в районах, городах или районах в городах областного и республиканского значения, столице), применяемого при формировании схем управления административно-территориальной единицей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в редакции приказа и.о. Министра просвещения РК от 20.08.2026 </w:t>
      </w:r>
      <w:r>
        <w:rPr>
          <w:rFonts w:ascii="Times New Roman"/>
          <w:b w:val="false"/>
          <w:i w:val="false"/>
          <w:color w:val="ff0000"/>
          <w:sz w:val="28"/>
        </w:rPr>
        <w:t>№ 227-НҚ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5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Настоящее Распределение функций между органами управления образованием (управление образования областей, городов республиканского значения, столицы, а также подотчетные и подконтрольные им отделы образования, располагаемые в районах, городах или районах в городах областного и республиканского значения, столице), применяемое при формировании схем управления административно-территориальной единицей (далее – распределение функций), разработано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149)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просвещения Республики Казахстан, утвержденного постановлением Правительства Республики Казахстан от 19 августа 2022 года № 581, в целях реализации местными исполнительными органами возложенных на них функций в области образования посредством соответствующих управлений образования областей, городов республиканского значения, столицы, а также подотчетных и подконтрольных им отделов образования.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и.о. Министра просвещения РК от 20.08.2026 </w:t>
      </w:r>
      <w:r>
        <w:rPr>
          <w:rFonts w:ascii="Times New Roman"/>
          <w:b w:val="false"/>
          <w:i w:val="false"/>
          <w:color w:val="000000"/>
          <w:sz w:val="28"/>
        </w:rPr>
        <w:t>№ 227-НҚ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распределении функций используются следующие понятия: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уполномоченный орган в области образования – центральный исполнительный орган Республики Казахстан, осуществляющий руководство и межотраслевую координацию в области дошкольного, среднего, технического и профессионального, послесреднего и дополнительного образования;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управление образования области, города республиканского значения, столицы – государственное учреждение, уполномоченное местным исполнительным органам области, города республиканского значения, столицы на осуществление отдельных функций местного государственного управления в области образования на соответствующей территории, финансируемое из бюджета области, города республиканского значения, столицы, соответственно;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отдел образования, располагаемый в районе области, городе областного значения – государственное учреждение, осуществляющее отдельные функции местного государственного управления в области образования на соответствующей территории, финансируемое из бюджета области и в своей деятельности подотчетное и подконтрольное соответствующему управлению образования области;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приказом и.о. Министра просвещения РК от 20.08.2026 </w:t>
      </w:r>
      <w:r>
        <w:rPr>
          <w:rFonts w:ascii="Times New Roman"/>
          <w:b w:val="false"/>
          <w:i w:val="false"/>
          <w:color w:val="000000"/>
          <w:sz w:val="28"/>
        </w:rPr>
        <w:t>№ 227-НҚ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Функции управления образования областей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Управления образования областей осуществляют следующие функции: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реализуют государственную политику в области образования на территории соответствующей области;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назначают на должности и освобождают от должностей первых руководителей отделов образования районов области, городов областного значения по согласованию с местным исполнительным органом района, города областного значения и уполномоченным органом в области образования;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назначают на должности и освобождают от должностей руководителей подведомственных государственных организаций образования в порядке, определенном законодательством Республики Казахстан, а также уполномоченным органом в области образования;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выполняют функции администрирования и финансирования отделов образования районов области, городов областного значения;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обеспечивают предоставление технического и профессионального, послесреднего образования;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обеспечивают обучение детей по специальным учебным программам;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обеспечивают обучение одаренных детей в специализированных организациях образования;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организуют и ответственны за предоставление дошкольного воспитания и обучения, начального, основного среднего, общего среднего, а также дополнительного образования на территории области;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организуют заказ и обеспечивают организации образования, реализующие общеобразовательные учебные программы основного среднего, общего среднего образования и образовательные программы специального, специализированного, дополнительного образования, технического и профессионального, послесреднего образования, бланками документов государственного образца об образовании и осуществляют контроль за их использованием;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вносят в местный исполнительный орган области предложения о создании, реорганизации и ликвидации в установленном законодательством Республики Казахстан порядке государственных организаций образования, реализующих общеобразовательные учебные программы дошкольного воспитания и обучения, начального, основного среднего и общего среднего образования, дополнительные образовательные программы для детей по представлению отделов образования районов, городов областного значения, по согласованию с уполномоченным органом в области образования - государственных организаций образования, реализующих специализированные общеобразовательные и специальные учебные программы, образовательные программы технического и профессионального, послесреднего образования;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вносят на утверждение местным исполнительным органам области размер государственного образовательного заказа на дошкольное воспитание и обучение, а также размер родительской платы с учетом требований действующего законодательства по представлению отделов образования районов, городов областного значения;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вносят на утверждение местным исполнительным органам области размер государственного образовательного заказа на среднее образование в организациях образования;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вносят на утверждение местным исполнительным органам области размер государственного образовательного заказа на подготовку кадров с техническим и профессиональным, послесредним образованием;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вносят на утверждение местным исполнительным органам области размер государственного образовательного заказа на подготовку кадров с высшим и послевузовским образованием;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размещают государственный образовательный заказ на подготовку кадров с техническим и профессиональным, послесредним, высшим и послевузовским образованием с учетом предложений заинтересованных организаций;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организуют участие обучающихся в едином национальном тестировании;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реализуют кадровую политику в сфере образования области, а также проводят и организуют аттестацию педагогов, тестирование для назначения руководителей организаций образования в порядке, определенном уполномоченным органом в области образования;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осуществляют материально-техническое обеспечение государственных организаций образования, реализующих образовательные программы технического и профессионального, послесреднего образования, а также специализированные общеобразовательные и специальные учебные программы (за исключением организаций образования в исправительных учреждениях уголовно-исполнительной системы);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ежегодно до 1 августа обеспечивают приобретение и доставку учебников и учебно-методических комплексов для организаций образования, реализующих общеобразовательные учебные программы предшкольной подготовки, начального, основного среднего, общего среднего образования, специализированные общеобразовательные и специальные учебные программы, образовательные программы технического и профессионального образования на основе государственного образовательного заказа в объеме, прогнозируемом органами образования на учебный год;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обеспечивают организацию и проведение областных школьных олимпиад и конкурсов научных проектов по общеобразовательным предметам конкурсов исполнителей и конкурсов профессионального мастерства для детей, а также координируют проведение олимпиад и конкурсов среди детей и педагогов;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обеспечивают дополнительное образование детей, осуществляемое на областном уровне;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организуют переподготовку кадров и повышение квалификации работников государственных организаций образования, финансируемых за счет бюджетных средств;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координируют и обеспечивают обследование детей и подростков и оказание психолого-медико-педагогической консультативной помощи;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обеспечивают реабилитацию и социальную адаптацию детей и подростков с проблемами в развитии;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осуществляют в установленном порядке государственное обеспечение детей-сирот, детей, оставшихся без попечения родителей, а также воспитанников организаций образования для детей-сирот и детей, оставшихся без попечения родителей;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содействуют трудоустройству лиц, окончивших на основе государственного образовательного заказа организации образования, реализующие образовательные программы технического и профессионального, послесреднего, высшего и послевузовского образования;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ежегодно до 15 апреля предоставляют в уполномоченный орган в области образования заявки на потребность в кадрах, в т.ч. в сельской местности, с последующим трудоустройством согласно представленным заявкам;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вносят предложения в маслихат области о льготном проезде обучающихся на общественном транспорте (кроме такси), через местный исполнительный орган;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осуществляют образовательный мониторинг;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ежегодно в установленные сроки обеспечивают сбор данных статистических наблюдений в объектах информатизации уполномоченного органа в области образования;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обеспечивают функционирование центров адаптации несовершеннолетних и центров поддержки детей, находящихся в трудной жизненной ситуации;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обеспечивают условия лицам, содержащимся в центрах адаптации несовершеннолетних и центрах поддержки детей, находящихся в трудной жизненной ситуации;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оказывают содействие в работе попечительских советов в организациях образования области;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организуют питание отдельных категорий обучающихся в порядке, предусмотренном законодательством Республики Казахстан в подведомственных государственных организациях образования;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согласовывают тарификационные списки, штатное расписание, рабочие учебные планы подведомственных государственных организаций образования, а также численность классов –комплектов, групп в них;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организуют и осуществляют кадровое обеспечение государственных организаций образования области;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организуют в порядке, установленном законодательством Республики Казахстан, медицинское обслуживание обучающихся и воспитанников организаций образования, подведомственных управлению образования области;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обеспечивают проведение конкурсов, организуют выплату победителям конкурса – государственным организациям среднего образования грант "Лучшая организация среднего образования";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выдают разрешения на обучение в форме экстерната в организациях основного среднего, общего среднего образования, организациях образования, реализующих специализированные и специальные общеобразовательные учебные программы, а также образовательные программы технического и профессионального, послесреднего образования по специальностям культуры и искусства, физической культуры и спорта;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обеспечивают материально-техническую базу областного методического кабинета (центра);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утверждают правила деятельности психологической службы в организациях среднего образования;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утверждают типовые правила внутреннего распорядка организации образования;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обеспечивают организацию подготовки квалифицированных рабочих кадров и специалистов среднего звена по дуальному обучению;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обеспечивают проведение конкурсов, организуют выплату – государственным организациям технического и профессионального, послесреднего образования грант "Лучшая организация технического и профессионального, послесреднего образования";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создают в организациях образования специальные условия для получения образования лицами (детьми) с особыми образовательными потребностями;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координируют и оказывают государственные услуги в сфере образования;</w:t>
      </w:r>
    </w:p>
    <w:bookmarkEnd w:id="61"/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утверждают цены на товары (работы, услуги), производимые и реализуемые коммунальными казенными предприятиями образования области;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вносят в местный исполнительный орган области предложения об утверждении штатной численности государственных служащих отделов образования районов и городов областного значения;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согласовывают назначение отдельных должностей (гражданские служащие) отделов образования районов, городов областного значения: заместителя руководителя, главного бухгалтера и заведущего методическим кабинетом;</w:t>
      </w:r>
    </w:p>
    <w:bookmarkEnd w:id="64"/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50) согласовывают структуру отдела образования района, города областного значения по представлению руководителя отдела образования района, города областного значения;</w:t>
      </w:r>
    </w:p>
    <w:bookmarkEnd w:id="65"/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утверждают структуру управления образованием области, по согласованию с уполномоченным органом в области образования</w:t>
      </w:r>
    </w:p>
    <w:bookmarkEnd w:id="66"/>
    <w:bookmarkStart w:name="z7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52) привлекают к дисциплинарной ответственности первых руководителей отделов образования районов, городов областного значения и первых руководителей подведомственных государственных организаций образования;</w:t>
      </w:r>
    </w:p>
    <w:bookmarkEnd w:id="67"/>
    <w:bookmarkStart w:name="z7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53) поощряют наиболее отличившихся работников образования, и вносят представления в установленном законодательством Республики Казахстан порядке кандидатуры к награждению государственными и ведомственными наградами, знаками отличия местного исполнительного органа, присвоению почетных званий;</w:t>
      </w:r>
    </w:p>
    <w:bookmarkEnd w:id="68"/>
    <w:bookmarkStart w:name="z16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53-1) обеспечивают участие обучающихся, являющихся региональными победителями, в олимпиадах по общеобразовательным предметам, конкурсах научных проектов республиканского уровня по перечню, определяемому уполномоченным органом в области образования;</w:t>
      </w:r>
    </w:p>
    <w:bookmarkEnd w:id="69"/>
    <w:bookmarkStart w:name="z17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53-2) обеспечивают участие обучающихся, являющихся региональными победителями, в конкурсах исполнителей, спортивных соревнованиях республиканского уровня, а также конкурсах профессионального мастерства республиканского и (или) международного уровней по перечню, определяемому уполномоченным органом в области образования;</w:t>
      </w:r>
    </w:p>
    <w:bookmarkEnd w:id="70"/>
    <w:bookmarkStart w:name="z7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54) осуществляют в интересах местного государственного управления в области образования иные функции, возлагаемые законодательством Республики Казахстан, и не противоречащие им.</w:t>
      </w:r>
    </w:p>
    <w:bookmarkEnd w:id="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с изменениями, внесенным приказом и.о. Министра просвещения РК от 20.08.2026 </w:t>
      </w:r>
      <w:r>
        <w:rPr>
          <w:rFonts w:ascii="Times New Roman"/>
          <w:b w:val="false"/>
          <w:i w:val="false"/>
          <w:color w:val="000000"/>
          <w:sz w:val="28"/>
        </w:rPr>
        <w:t>№ 227-НҚ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7" w:id="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Функции управления образования городов республиканского значения и столицы</w:t>
      </w:r>
    </w:p>
    <w:bookmarkEnd w:id="72"/>
    <w:bookmarkStart w:name="z78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Управления образования городов республиканского значения и столицы осуществляют следующие функции:</w:t>
      </w:r>
    </w:p>
    <w:bookmarkEnd w:id="73"/>
    <w:bookmarkStart w:name="z79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реализуют государственную политику в области образования на территории соответствующего города республиканского значения и столицы;</w:t>
      </w:r>
    </w:p>
    <w:bookmarkEnd w:id="74"/>
    <w:bookmarkStart w:name="z80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назначают на должности и освобождают от должностей руководителей государственных организаций образования в порядке, определенном законодательством Республики Казахстан и уполномоченным органом в области образования;</w:t>
      </w:r>
    </w:p>
    <w:bookmarkEnd w:id="75"/>
    <w:bookmarkStart w:name="z81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организуют и обеспечивают среднее образование, включая вечернюю (сменную) форму обучения, и среднее образование, предоставляемое через организации образования интернатного типа;</w:t>
      </w:r>
    </w:p>
    <w:bookmarkEnd w:id="76"/>
    <w:bookmarkStart w:name="z82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организуют учет детей дошкольного и школьного возраста, их воспитание и обучение до получения ими среднего образования;</w:t>
      </w:r>
    </w:p>
    <w:bookmarkEnd w:id="77"/>
    <w:bookmarkStart w:name="z83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вносят на утверждение в местный исполнительный орган города республиканского значения и столицы размер государственного образовательного заказа на дошкольное воспитание и обучение, а также размер родительской платы с учетом требований действующего законодательства;</w:t>
      </w:r>
    </w:p>
    <w:bookmarkEnd w:id="78"/>
    <w:bookmarkStart w:name="z84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вносят на утверждение в местный исполнительный орган города республиканского значения и столицы размер государственного образовательного заказа на среднее образование в организациях образования;</w:t>
      </w:r>
    </w:p>
    <w:bookmarkEnd w:id="79"/>
    <w:bookmarkStart w:name="z85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вносят на утверждение местному исполнительному органу города республиканского значения и столицы размер государственного образовательного заказа на подготовку кадров с техническим и профессиональным, послесредним образованием;</w:t>
      </w:r>
    </w:p>
    <w:bookmarkEnd w:id="80"/>
    <w:bookmarkStart w:name="z86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вносят на утверждение местному исполнительному органу города республиканского значения и столицы размер государственного образовательного заказа на подготовку кадров с высшим и послевузовским образованием;</w:t>
      </w:r>
    </w:p>
    <w:bookmarkEnd w:id="81"/>
    <w:bookmarkStart w:name="z87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обеспечивают получение технического и профессионального, послесреднего образования;</w:t>
      </w:r>
    </w:p>
    <w:bookmarkEnd w:id="82"/>
    <w:bookmarkStart w:name="z88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вносят в местный исполнительный орган города республиканского значения и столицы предложения о создании, реорганизации и ликвидации в порядке, установленном законодательством Республики Казахстан, государственные организации образования, реализующие общеобразовательные учебные программы дошкольного воспитания и обучения, начального, основного среднего и общего среднего, дополнительного образования детей, а также по согласованию с уполномоченным органом в области образования государственные организации технического и профессионального, послесреднего образования, реализующие специализированные общеобразовательные и специальные учебные программы;</w:t>
      </w:r>
    </w:p>
    <w:bookmarkEnd w:id="83"/>
    <w:bookmarkStart w:name="z89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обеспечивают размещение государственного образовательного заказа на дошкольное воспитание и обучение согласно действующего законодательства;</w:t>
      </w:r>
    </w:p>
    <w:bookmarkEnd w:id="84"/>
    <w:bookmarkStart w:name="z90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размещают государственный образовательный заказ на среднее образование в государственных организациях образования;</w:t>
      </w:r>
    </w:p>
    <w:bookmarkEnd w:id="85"/>
    <w:bookmarkStart w:name="z91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организуют участие обучающихся в едином национальном тестировании;</w:t>
      </w:r>
    </w:p>
    <w:bookmarkEnd w:id="86"/>
    <w:bookmarkStart w:name="z92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реализуют кадровую политику в сфере образования области, а также проводят и организуют аттестацию педагогов, тестирование для назначения руководителей организаций образования в порядке, определенном уполномоченным органом в области образования;</w:t>
      </w:r>
    </w:p>
    <w:bookmarkEnd w:id="87"/>
    <w:bookmarkStart w:name="z93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ежегодно до 1 августа обеспечивают приобретение и доставку учебников и учебно-методических комплексов для организаций образования, реализующих общеобразовательные учебные программы предшкольной подготовки, начального, основного среднего, общего среднего образования, специализированные общеобразовательные и специальные учебные программы, образовательные программы технического и профессионального образования на основе государственного образовательного заказа в объеме, прогнозируемом органами образования на учебный год;</w:t>
      </w:r>
    </w:p>
    <w:bookmarkEnd w:id="88"/>
    <w:bookmarkStart w:name="z94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обеспечивают дополнительное образование для детей;</w:t>
      </w:r>
    </w:p>
    <w:bookmarkEnd w:id="89"/>
    <w:bookmarkStart w:name="z95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обеспечивают обучение по специальным учебным программам;</w:t>
      </w:r>
    </w:p>
    <w:bookmarkEnd w:id="90"/>
    <w:bookmarkStart w:name="z96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обеспечивают обучение одаренных детей в специализированных организациях образования;</w:t>
      </w:r>
    </w:p>
    <w:bookmarkEnd w:id="91"/>
    <w:bookmarkStart w:name="z97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направляют средства на оказание финансовой и материальной помощи обучающимся и воспитанникам государственных организаций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воспитанников, определяемым коллегиальным органом управления государственной организации образования, в размере не менее двух процентов от совокупного объема бюджетных средств, выделяемых на текущее содержание общеобразовательных школ и на размещение государственного образовательного заказа на среднее образование в государственных предприятиях на праве хозяйственного ведения;</w:t>
      </w:r>
    </w:p>
    <w:bookmarkEnd w:id="92"/>
    <w:bookmarkStart w:name="z98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осуществляют материально-техническое обеспечение государственных организаций образования (за исключением организаций образования в исправительных учреждениях уголовно-исполнительной системы);</w:t>
      </w:r>
    </w:p>
    <w:bookmarkEnd w:id="93"/>
    <w:bookmarkStart w:name="z99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обеспечивают организацию и проведение школьных олимпиад, конкурсов научных проектов по общеобразовательным предметам, конкурсов исполнителей и конкурсов профессионального мастерства для детей, координируют проведение олимпиад и конкурсов среди детей и педагогов;</w:t>
      </w:r>
    </w:p>
    <w:bookmarkEnd w:id="94"/>
    <w:bookmarkStart w:name="z100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обеспечивают обследование детей и подростков и оказание консультативной помощи;</w:t>
      </w:r>
    </w:p>
    <w:bookmarkEnd w:id="95"/>
    <w:bookmarkStart w:name="z101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обеспечивают реабилитацию и социальную адаптацию детей и подростков с проблемами в развитии;</w:t>
      </w:r>
    </w:p>
    <w:bookmarkEnd w:id="96"/>
    <w:bookmarkStart w:name="z102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обеспечивают переподготовку кадров и повышение квалификации работников государственных организаций образования, финансируемых за счет бюджетных средств;</w:t>
      </w:r>
    </w:p>
    <w:bookmarkEnd w:id="97"/>
    <w:bookmarkStart w:name="z103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осуществляют в установленном порядке государственное обеспечение детей-сирот, детей, оставшихся без попечения родителей, а также воспитанников организаций образования для детей-сирот и детей, оставшихся без попечения родителей;</w:t>
      </w:r>
    </w:p>
    <w:bookmarkEnd w:id="98"/>
    <w:bookmarkStart w:name="z104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организовывают в порядке, установленном законодательством Республики Казахстан, медицинское обслуживание обучающихся и воспитанников организаций образования;</w:t>
      </w:r>
    </w:p>
    <w:bookmarkEnd w:id="99"/>
    <w:bookmarkStart w:name="z105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организуют в порядке, предусмотренном законодательством Республики Казахстан, бесплатное и льготное питание отдельных категорий обучающихся и воспитанников;</w:t>
      </w:r>
    </w:p>
    <w:bookmarkEnd w:id="100"/>
    <w:bookmarkStart w:name="z106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содействуют трудоустройству лиц, окончивших на основе государственного образовательного заказа организации образования, реализующие образовательные программы технического и профессионального, послесреднего, высшего и послевузовского образования;</w:t>
      </w:r>
    </w:p>
    <w:bookmarkEnd w:id="101"/>
    <w:bookmarkStart w:name="z107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вносят предложения в маслихат о льготном проезде обучающихся на общественном транспорте (кроме такси) через местный исполнительный орган города республиканского значения и столицы;</w:t>
      </w:r>
    </w:p>
    <w:bookmarkEnd w:id="102"/>
    <w:bookmarkStart w:name="z108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оказывают организациям дошкольного воспитания и обучения необходимую методическую и консультативную помощь;</w:t>
      </w:r>
    </w:p>
    <w:bookmarkEnd w:id="103"/>
    <w:bookmarkStart w:name="z109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утверждают правила деятельности психологической службы в организациях среднего образования;</w:t>
      </w:r>
    </w:p>
    <w:bookmarkEnd w:id="104"/>
    <w:bookmarkStart w:name="z110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утверждают типовые правила внутреннего распорядка организаций образования;</w:t>
      </w:r>
    </w:p>
    <w:bookmarkEnd w:id="105"/>
    <w:bookmarkStart w:name="z111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организуют заказ и обеспечение организаций образования, реализующих общеобразовательные учебные программы основного среднего, общего среднего, дополнительного образования и образовательные программы технического и профессионального, послесреднего образования, бланками документов государственного образца об образовании и осуществляют контроль за их использованием;</w:t>
      </w:r>
    </w:p>
    <w:bookmarkEnd w:id="106"/>
    <w:bookmarkStart w:name="z112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осуществляют образовательный мониторинг;</w:t>
      </w:r>
    </w:p>
    <w:bookmarkEnd w:id="107"/>
    <w:bookmarkStart w:name="z113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оказывают содействие попечительским советам;</w:t>
      </w:r>
    </w:p>
    <w:bookmarkEnd w:id="108"/>
    <w:bookmarkStart w:name="z114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оказывают государственные услуги в сфере образования;</w:t>
      </w:r>
    </w:p>
    <w:bookmarkEnd w:id="109"/>
    <w:bookmarkStart w:name="z115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организуют кадровое обеспечение государственных организаций образования;</w:t>
      </w:r>
    </w:p>
    <w:bookmarkEnd w:id="110"/>
    <w:bookmarkStart w:name="z116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обеспечивают методическое руководство психологической службой в организациях образования;</w:t>
      </w:r>
    </w:p>
    <w:bookmarkEnd w:id="111"/>
    <w:bookmarkStart w:name="z117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обеспечивают проведение конкурсов, организуют выплату победителям конкурса – государственным организациям среднего образования грант "Лучшая организация среднего образования";</w:t>
      </w:r>
    </w:p>
    <w:bookmarkEnd w:id="112"/>
    <w:bookmarkStart w:name="z118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выдают разрешение на обучение в форме экстерната в организациях основного среднего, общего среднего образования, в организациях образования, реализующих специализированные общеобразовательные и специальные учебные программы, а также образовательные программы технического и профессионального, послесреднего образования по специальностям культуры и искусства, физической культуры и спорта;</w:t>
      </w:r>
    </w:p>
    <w:bookmarkEnd w:id="113"/>
    <w:bookmarkStart w:name="z119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обеспечивают материально-техническую базу методического кабинета;</w:t>
      </w:r>
    </w:p>
    <w:bookmarkEnd w:id="114"/>
    <w:bookmarkStart w:name="z120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обеспечивают проведение конкурсов, организуют выплату – государственным организациям технического и профессионального, послесреднего образования грант "Лучшая организация технического и профессионального, послесреднего образования";</w:t>
      </w:r>
    </w:p>
    <w:bookmarkEnd w:id="115"/>
    <w:bookmarkStart w:name="z121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обеспечивают функционирование центров адаптации несовершеннолетних и центров поддержки детей, находящихся в трудной жизненной ситуации;</w:t>
      </w:r>
    </w:p>
    <w:bookmarkEnd w:id="116"/>
    <w:bookmarkStart w:name="z122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утверждают структуру управления образованием, по согласованию с уполномоченным органом в области образования;</w:t>
      </w:r>
    </w:p>
    <w:bookmarkEnd w:id="117"/>
    <w:bookmarkStart w:name="z123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обеспечивают условия лицам, содержащимся в центрах адаптации несовершеннолетних и центрах поддержки детей, находящихся в трудной жизненной ситуации;</w:t>
      </w:r>
    </w:p>
    <w:bookmarkEnd w:id="118"/>
    <w:bookmarkStart w:name="z124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создают в организациях образования города республиканского значения и столицы, специальные условия для получения образования лицами (детьми) с особыми образовательными потребностями;</w:t>
      </w:r>
    </w:p>
    <w:bookmarkEnd w:id="119"/>
    <w:bookmarkStart w:name="z125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утверждают цены на товары (работы, услуги), производимые и реализуемые коммунальными казенными предприятиями образования;</w:t>
      </w:r>
    </w:p>
    <w:bookmarkEnd w:id="120"/>
    <w:bookmarkStart w:name="z126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согласовывают тарификационные списки, штатное расписание, рабочие учебные планы государственных организаций образования, а также численность классов – комплектов (групп - в дошкольных организациях, организациях технического и профессионального образования) организаций среднего образования, исходя из потребности соответствующего микроучастка города республиканского значения и столицы;</w:t>
      </w:r>
    </w:p>
    <w:bookmarkEnd w:id="121"/>
    <w:bookmarkStart w:name="z127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поощряют наиболее отличившихся работников образования, вносят представления в установленном законодательством Республики Казахстан порядке кандидатуры к награждению государственными и ведомственными наградами, знаками отличия местных исполнительных органов, присвоению почетных званий;</w:t>
      </w:r>
    </w:p>
    <w:bookmarkEnd w:id="122"/>
    <w:bookmarkStart w:name="z128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50) привлекают к дисциплинарной ответственности первых руководителей государственных организаций образования;</w:t>
      </w:r>
    </w:p>
    <w:bookmarkEnd w:id="123"/>
    <w:bookmarkStart w:name="z171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50-1) обеспечивают участие обучающихся, являющихся региональными победителями, в олимпиадах по общеобразовательным предметам, конкурсах научных проектов республиканского уровня по перечню, определяемому уполномоченным органом в области образования;</w:t>
      </w:r>
    </w:p>
    <w:bookmarkEnd w:id="124"/>
    <w:bookmarkStart w:name="z172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50-2) обеспечивают участие обучающихся, являющихся региональными победителями, в конкурсах исполнителей, спортивных соревнованиях республиканского уровня, а также конкурсах профессионального мастерства республиканского и (или) международного уровней по перечню, определяемому уполномоченным органом в области образования;</w:t>
      </w:r>
    </w:p>
    <w:bookmarkEnd w:id="125"/>
    <w:bookmarkStart w:name="z129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осуществляют в интересах местного государственного управления в области образования иные функции, возлагаемые законодательством Республики Казахстан и не противоречащие им.</w:t>
      </w:r>
    </w:p>
    <w:bookmarkEnd w:id="1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с изменениями, внесенным приказом и.о. Министра просвещения РК от 20.08.2026 </w:t>
      </w:r>
      <w:r>
        <w:rPr>
          <w:rFonts w:ascii="Times New Roman"/>
          <w:b w:val="false"/>
          <w:i w:val="false"/>
          <w:color w:val="000000"/>
          <w:sz w:val="28"/>
        </w:rPr>
        <w:t>№ 227-НҚ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0" w:id="1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Функции отделов образования районов (городов областного значения)</w:t>
      </w:r>
    </w:p>
    <w:bookmarkEnd w:id="127"/>
    <w:bookmarkStart w:name="z131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Отделы образования районов (городов областного значения) осуществляют следующие функции:</w:t>
      </w:r>
    </w:p>
    <w:bookmarkEnd w:id="128"/>
    <w:bookmarkStart w:name="z132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реализуют государственную политику в области образования на территории соответствующего района, города областного значения;</w:t>
      </w:r>
    </w:p>
    <w:bookmarkEnd w:id="129"/>
    <w:bookmarkStart w:name="z133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назначают на должности и освобождают от должностей руководителей государственных организаций образования в порядке, определенном законодательством Республики Казахстан, а также уполномоченным органом в области образования;</w:t>
      </w:r>
    </w:p>
    <w:bookmarkEnd w:id="130"/>
    <w:bookmarkStart w:name="z134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обеспечивают предоставление в государственных организациях образования начального, основного среднего и общего среднего образования, включая вечернюю (сменную) форму обучения;</w:t>
      </w:r>
    </w:p>
    <w:bookmarkEnd w:id="131"/>
    <w:bookmarkStart w:name="z135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организуют учет детей дошкольного и школьного возраста, их обучение до получения ими среднего образования;</w:t>
      </w:r>
    </w:p>
    <w:bookmarkEnd w:id="132"/>
    <w:bookmarkStart w:name="z136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определяют потребность государственного образовательного заказа на дошкольное воспитание и обучение, размер родительской платы согласно действующего законодательства;</w:t>
      </w:r>
    </w:p>
    <w:bookmarkEnd w:id="133"/>
    <w:bookmarkStart w:name="z137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вносят на утверждение местному исполнительному органу области, размер государственного образовательного заказа на дошкольное воспитание и обучение, размер родительской платы согласно действующего законодательства через управления образованием области;</w:t>
      </w:r>
    </w:p>
    <w:bookmarkEnd w:id="134"/>
    <w:bookmarkStart w:name="z138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вносят на утверждение местному исполнительному органу области, государственный образовательный заказ на среднее образование через управления образования области;</w:t>
      </w:r>
    </w:p>
    <w:bookmarkEnd w:id="135"/>
    <w:bookmarkStart w:name="z139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обеспечивают размещение государственного образовательного заказа на дошкольное воспитание и обучение согласно действующего законодательства;</w:t>
      </w:r>
    </w:p>
    <w:bookmarkEnd w:id="136"/>
    <w:bookmarkStart w:name="z140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обеспечивают размещение государственного образовательного заказа на среднее образование в государственных организациях образования;</w:t>
      </w:r>
    </w:p>
    <w:bookmarkEnd w:id="137"/>
    <w:bookmarkStart w:name="z141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обеспечивают функционирование опорных школ (ресурсных центров);</w:t>
      </w:r>
    </w:p>
    <w:bookmarkEnd w:id="138"/>
    <w:bookmarkStart w:name="z142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обеспечивают дополнительное образование детей, осуществляемое на районном и уровне города областного значения;</w:t>
      </w:r>
    </w:p>
    <w:bookmarkEnd w:id="139"/>
    <w:bookmarkStart w:name="z143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обеспечивают деятельность учебно-производственных комбинатов;</w:t>
      </w:r>
    </w:p>
    <w:bookmarkEnd w:id="140"/>
    <w:bookmarkStart w:name="z144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содействуют в организации участия обучающихся в едином национальном тестировании;</w:t>
      </w:r>
    </w:p>
    <w:bookmarkEnd w:id="141"/>
    <w:bookmarkStart w:name="z145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обеспечивают материально-техническое обеспечение государственных организаций дошкольного воспитания и обучения, государственных организаций, реализующих общеобразовательные учебные программы начального, основного среднего и общего среднего образования (за исключением организаций образования в исправительных учреждениях уголовно-исполнительной системы);</w:t>
      </w:r>
    </w:p>
    <w:bookmarkEnd w:id="142"/>
    <w:bookmarkStart w:name="z146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обеспечивают организацию и проведение районных, городских школьных олимпиад и конкурсов научных проектов по общеобразовательным предметам конкурсов исполнителей и конкурсов профессионального мастерства для детей;</w:t>
      </w:r>
    </w:p>
    <w:bookmarkEnd w:id="143"/>
    <w:bookmarkStart w:name="z147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направляет средства на оказание финансовой и материальной помощи обучающимся и воспитанникам государственных организаций образования районного, города областного значения масштабов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воспитанников, определяемым коллегиальным органом управления государственной организации образования, в размере не менее двух процентов от совокупного объема бюджетных средств, выделяемых на текущее содержание общеобразовательных школ и на размещение государственного образовательного заказа на среднее образование в государственных предприятиях на праве хозяйственного ведения;</w:t>
      </w:r>
    </w:p>
    <w:bookmarkEnd w:id="144"/>
    <w:bookmarkStart w:name="z148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обеспечивают материально-техническую базу методического кабинета отделов образования района, города областного значения;</w:t>
      </w:r>
    </w:p>
    <w:bookmarkEnd w:id="145"/>
    <w:bookmarkStart w:name="z149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организуют аттестацию педагогов и руководителей организаций образования района, города областного значения в соответствии с действующим законодательством;</w:t>
      </w:r>
    </w:p>
    <w:bookmarkEnd w:id="146"/>
    <w:bookmarkStart w:name="z150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формируют план по переподготовке кадров и повышению квалификации работников государственных организаций образования, финансируемых за счет бюджетных средств;</w:t>
      </w:r>
    </w:p>
    <w:bookmarkEnd w:id="147"/>
    <w:bookmarkStart w:name="z151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организуют в порядке, установленном законодательством Республики Казахстан, медицинское обслуживание обучающихся и воспитанников организаций дошкольного воспитания и обучения, организаций среднего образования;</w:t>
      </w:r>
    </w:p>
    <w:bookmarkEnd w:id="148"/>
    <w:bookmarkStart w:name="z152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обеспечивают дошкольное воспитание и обучение;</w:t>
      </w:r>
    </w:p>
    <w:bookmarkEnd w:id="149"/>
    <w:bookmarkStart w:name="z153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организуют в порядке, предусмотренном законодательством Республики Казахстан, бесплатное и льготное питание отдельных категорий обучающихся и воспитанников;</w:t>
      </w:r>
    </w:p>
    <w:bookmarkEnd w:id="150"/>
    <w:bookmarkStart w:name="z154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организуют бесплатный подвоз обучающихся до ближайшей школы и обратно в случае отсутствия школы в соответствующем поселке, селе, сельском округе;</w:t>
      </w:r>
    </w:p>
    <w:bookmarkEnd w:id="151"/>
    <w:bookmarkStart w:name="z155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осуществляют кадровое обеспечение государственных организаций образования в районах, городах областного значения;</w:t>
      </w:r>
    </w:p>
    <w:bookmarkEnd w:id="152"/>
    <w:bookmarkStart w:name="z156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обеспечивают координацию деятельности психологической службы организаций образования, расположенных в районах, городах областного значения;</w:t>
      </w:r>
    </w:p>
    <w:bookmarkEnd w:id="153"/>
    <w:bookmarkStart w:name="z157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выдают разрешения на обучение в форме экстерната в организациях основного среднего, общего среднего образования;</w:t>
      </w:r>
    </w:p>
    <w:bookmarkEnd w:id="154"/>
    <w:bookmarkStart w:name="z158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оказывают содействие попечительским советам;</w:t>
      </w:r>
    </w:p>
    <w:bookmarkEnd w:id="155"/>
    <w:bookmarkStart w:name="z159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оказывают государственные услуги в сфере образования;</w:t>
      </w:r>
    </w:p>
    <w:bookmarkEnd w:id="156"/>
    <w:bookmarkStart w:name="z160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осуществляют в установленном порядке государственное обеспечение детей-сирот, детей, оставшихся без попечения родителей;</w:t>
      </w:r>
    </w:p>
    <w:bookmarkEnd w:id="157"/>
    <w:bookmarkStart w:name="z161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оказывают организациям дошкольного воспитания и обучения, семьям необходимую методическую и консультативную помощь;</w:t>
      </w:r>
    </w:p>
    <w:bookmarkEnd w:id="158"/>
    <w:bookmarkStart w:name="z162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создают в организациях образования, в том числе расположенных в районах и городах областного значения специальные условия для получения образования лицами (детьми) с особыми образовательными потребностями;</w:t>
      </w:r>
    </w:p>
    <w:bookmarkEnd w:id="159"/>
    <w:bookmarkStart w:name="z163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координируют вопросы по системе оплаты труда работников организаций образования района и города областного значения;</w:t>
      </w:r>
    </w:p>
    <w:bookmarkEnd w:id="160"/>
    <w:bookmarkStart w:name="z164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вносят и утверждают на согласование в управления образования областей структуру отдела образования района, города областного значения;</w:t>
      </w:r>
    </w:p>
    <w:bookmarkEnd w:id="161"/>
    <w:bookmarkStart w:name="z165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согласовывают тарификационные списки, штатное расписание, рабочие учебные планы государственных организаций образования (дошкольное воспитание и обучение, начальное, основное среднее, общее среднее образование, дополнительное образование), а также численность классов-комплектов организаций среднего образования, исходя из потребности соответствующего микроучастка района, города областного значения;</w:t>
      </w:r>
    </w:p>
    <w:bookmarkEnd w:id="162"/>
    <w:bookmarkStart w:name="z166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привлекают к дисциплинарной ответственности первых руководителей государственных организаций образования;</w:t>
      </w:r>
    </w:p>
    <w:bookmarkEnd w:id="163"/>
    <w:bookmarkStart w:name="z167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обеспечивают и несут ответственность за качественное составление и представление в управление образования области бюджетной заявки для обеспечения реализации функций, возложенных настоящим приказом.</w:t>
      </w:r>
    </w:p>
    <w:bookmarkEnd w:id="164"/>
    <w:bookmarkStart w:name="z168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осуществляют в интересах местного государственного управления в области образования иные функций, возлагаемые законодательством Республики Казахстан;</w:t>
      </w:r>
    </w:p>
    <w:bookmarkEnd w:id="16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