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04ed64" w14:textId="104ed6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сельского округа Бастау на 2022-2024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Атбасарского районного маслихата Акмолинской области от 24 декабря 2021 года № 7С 12/5.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9-1 Бюджетного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 Закона Республики Казахстан "О местном государственном управлении и самоуправлении в Республике Казахстан", Атбасарский районный маслихат РЕШИЛ: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сельского округа Бастау на 2022-2024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2022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19 996,0 тысяч тенге, в том числе: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7 644,0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12 352,0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21 723,9 тысячи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-1 727,9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1 727,9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1 727,9 тысяч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Атбасарского районного маслихата Акмолинской области от 17.11.2022 </w:t>
      </w:r>
      <w:r>
        <w:rPr>
          <w:rFonts w:ascii="Times New Roman"/>
          <w:b w:val="false"/>
          <w:i w:val="false"/>
          <w:color w:val="000000"/>
          <w:sz w:val="28"/>
        </w:rPr>
        <w:t>№ 7С 25/6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01.01.2022).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Учесть в бюджете сельского округа Бастау на 2022 год объем бюджетной субвенции, передаваемой из районного бюджета в бюджет сельского округа Бастау в сумме 7 421 тысяча тенге.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Учесть, что в бюджете сельского округа Бастау на 2022 год предусмотрены целевые трансферты из вышестоящих бюджетов,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решение вводится в действие с 1 января 2022 года.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Атбасарского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Б.Комбатуров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года № 7С 12/5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Бастау на 2022 год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Атбасарского районного маслихата Акмолинской области от 17.11.2022 </w:t>
      </w:r>
      <w:r>
        <w:rPr>
          <w:rFonts w:ascii="Times New Roman"/>
          <w:b w:val="false"/>
          <w:i w:val="false"/>
          <w:color w:val="ff0000"/>
          <w:sz w:val="28"/>
        </w:rPr>
        <w:t>№ 7С 25/6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01.01.2022).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19 996,0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7 644,0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3 660,0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3 632,0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12 352,0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21 723,9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18 588,0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18 588,0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18 588,0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3 135,9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3 135,9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3 049,8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86,1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-1 727,9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1 727,9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1 727,9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года № 7С 12/5</w:t>
            </w:r>
          </w:p>
        </w:tc>
      </w:tr>
    </w:tbl>
    <w:bookmarkStart w:name="z9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Бастау на 2023 год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10 309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13 288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23 597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20 037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года № 7С 12/5</w:t>
            </w:r>
          </w:p>
        </w:tc>
      </w:tr>
    </w:tbl>
    <w:bookmarkStart w:name="z11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Бастау на 2024 год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10 498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3 705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13 122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Функциональная группа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Сумма,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тысячи тенге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II. Затраты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23 620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20 037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20 037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2 560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III. Чистое бюджетное кредитование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Приобретение финансовых активов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VI. Финансирование дефицита (использование профицита) бюджета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Атбасарского районного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от 24 декабря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года № 7С 12/5</w:t>
            </w:r>
          </w:p>
        </w:tc>
      </w:tr>
    </w:tbl>
    <w:bookmarkStart w:name="z13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Целевые трансферты из вышестоящих бюджетов на 2022 год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4 - в редакции решения Атбасарского районного маслихата Акмолинской области от 17.11.2022 </w:t>
      </w:r>
      <w:r>
        <w:rPr>
          <w:rFonts w:ascii="Times New Roman"/>
          <w:b w:val="false"/>
          <w:i w:val="false"/>
          <w:color w:val="ff0000"/>
          <w:sz w:val="28"/>
        </w:rPr>
        <w:t>№ 7С 25/6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01.01.2022).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тысячи тенге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4 931,0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районного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оплату труда административных государственных служащих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областного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2 239,0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содержание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оплату труда административных государственных служащих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текущие трансферты из республиканского бюджета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содержание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счет Гарантированного трансферта из Национального фонда Республики Казахстан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повышение заработной платы отдельных категорий гражданских служащих, работников организаций, содержание за счет средств государственного бюджета, работников казенных предприятий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