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cc2dc4" w14:textId="9cc2dc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Аягозского районного маслихата от 24 декабря 2021 года № 10/206-VIІ "О бюджете Оркенского сельского округа Аягозского района на 2022-2024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Аягозского районного маслихата области Абай от 4 ноября 2022 года № 18/348-VII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Аягозский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Аягозского районного маслихата "О бюджете Оркенского сельского округа Аягозского района на 2022-2024 годы" от 24 декабря 2021 года № 10/206-VIІ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"1. Утвердить бюджет Оркенского сельского округа на 2022-2024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2022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28174,4 тысяч тенге, в том числе: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1039,0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0,0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27135,4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29630,4 тысяч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тенге, в том числе: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тенге, в том числе: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0,0 тысяч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0,0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- 1456,0 тысяч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1456,0 тысяч тенге, в том числе: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тенге;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1456,0 тысяч тенге.";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2022 года.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Аягозского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Досиханов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Аягозского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4 ноября 2022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18/348-VII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Аягозского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10/206-VIІ</w:t>
            </w:r>
          </w:p>
        </w:tc>
      </w:tr>
    </w:tbl>
    <w:bookmarkStart w:name="z30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Оркенского сельского округа на 2022 год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28174,4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основного капитала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Поступления трансфертов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27135,4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27135,4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27135,4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ІІ.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29630,4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27734,4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27734,4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27734,4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27190,4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Капитальные расходы государственного органа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Содержание мест захоронений и погребение безродных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ІІІ.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ІV.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V. Дефицит ( 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- 1456,0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VІ.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