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fc99a6" w14:textId="5fc99a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Бейнеуского районного маслихата от 10 января 2022 года № 15/142 "О бюджете села Боранкул на 2022 – 2024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Бейнеуского районного маслихата Мангистауской области от 19 сентября 2022 года № 23/221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Бейнеуский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решение Бейнеуского районного маслихата от 10 января 2022 года №15/142 "О бюджете села Боранкул на 2022 – 2024 годы"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 1 указанного решения изложить в новой редакции следующего содержания: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села Боранкул на 2022-2024 годы согласно приложениям 1, 2 и 3 к настоящему решению соответственно, в том числе на 2022 год в следующих объемах: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108 581,7 тысячи тенге, в том числе по: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– 13 329,7 тысяч тенге;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1 056,0 тысяч тенге;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112,0 тысяч тенге;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94 084,0 тысяч тенге;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112 864,0 тысячи тенге;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-4 282,3 тысячи тенге;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4 282,3 тысячи тенге: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4 282,3 тысячи тенге.";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1 к указанному решению изложить в новой редакции согласно приложению к настоящему решению.</w:t>
      </w:r>
    </w:p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2022 года.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Секретарь Бейнеуского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К.Мансуров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Бейнеуского районного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19 сентября 2022 года №23/221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Бейнеуского районного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10 января 2022 года №15/142</w:t>
            </w:r>
          </w:p>
        </w:tc>
      </w:tr>
    </w:tbl>
    <w:bookmarkStart w:name="z31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Боранкул на 2022 год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108 581,7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13 329,7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11 301,7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10 765,7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94 084,0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94 084,0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Трансферты из районного (города областного значения)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94 084,0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112 864,0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65 135,0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65 135,0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24 883,0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46 729,0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2 411,0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44 318,0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-4 282,3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Финансирование дефицита (использование профицита)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4 282,3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4 282,3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