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2e3d1" w14:textId="fd2e3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Кызылжарскому району на 2022-2023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Кызылжарского района Северо-Казахстанской области от 4 марта 2022 года № 12/12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пастбищах", маслихат Кызылжарского района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Кызылжарскому району на 2022-2023 годы согласно приложению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Кызылжарского районного маслихата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Кызылжарского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марта 2022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12/12</w:t>
            </w:r>
          </w:p>
        </w:tc>
      </w:tr>
    </w:tbl>
    <w:bookmarkStart w:name="z1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Кызылжарскому району на 2022-2023 годы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по Кызылжарскому району Северо-Казахстанской области на 2022-2023 годы (далее – план) разработан в соответствии с Законами Республики Казахстан "О пастбищах", "О местном государственном управлении и самоуправлении в Республике Казахстан", приказом Заместителя Премьер-Министра Республики Казахстан – Министра сельского хозяйства Республики Казахстан от 24 апреля 2017 года № 173 "Об утверждении Правил рационального использования пастбищ" зарегистрировано в Реестре государственной регистрации нормативных правовых актов под № 15090),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(зарестрировано в Реестре государственной регистрации нормативных правовых актов под № 11064).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плане учтены традиции выпаса сельскохозяйственных животных на соответствующей территории администротивно-территориальной единице. 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документов, согласно приложению 1 к настоящему плану;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пастбищеоборотов, согласно приложению 2 к настоящему плану;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инфраструктуры, согласно приложению 3 к настоящему плану;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согласно приложению 4 к настоящему плану;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пастбища, согласно приложению 5 к настоящему плану;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–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Кызылжарском районе имеются 19 сельских округов, 69 сельских населенных пунктов.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Кызылжарского района 614 990 га, из них пастбищные земли – 198 902 га.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369 307 га;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61 615 га;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5 876 га;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– 35 617 га.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Кызылжарский район – самый северный район и соответственно самая северная точка Казахстана. Климат района резко континентальный, зима сравнительно холодная, лето жаркое и засушливое. Отмечаются резкие температурные контрасты зимы и лета – в январе среднегодовая температура воздуха достигает от -30 до -35°С, в июле – от +25 до +30°С. 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района насчитывается примерно 90 видов широко распространенных цветковых растений, относящихся к 20 семействам и 70 родам. Наибольшее распространение получили три семейства: злаковые, сложноцветные и маревые.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Почвенный покров района довольно пҰстрый. Преобладающими почвами являются чернозҰмы обыкновенные. С меньшей площадью в сравнении с чернозҰмами размещаются лугово-чернозҰмные, луговые, солонцы, солончаки. 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территории района с севера на юг коричнево-каштановая, каштановая (темно-каштановая) и приоритетно светлая каштановая почва. 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Естественная растительность района разнообразна. Значительная часть занята лесами – около 23%. Пастбища, в связи с природно-климатической особенностью района относятся к естественным пастбищам. Культурных и аридных пастбищ на территории района нет. 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действуют 17 ветеринарных пунктов, 1 убойный пункт, 3 убойных площадок, 54 скотомогильника, 21 сибироязвенных захоронений.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общее поголовье сельскохозяйственных животных в Кызылжарском районе составляет 82 670 голов, в том числе: крупного рогатого скота 37 820 голов, мелкого рогатого скота 27 612 голов, 9 468 голов лошадей, 7 770 голов свиней.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Кызылжарскому району имеются 198 902 га пастбищных угодий. В черте населенных пунктов числится 40 945 га пастбищ.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Архангельский сельский округ – 6 615 га;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Асановский сельский округ – 8 696 га;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Березовский сельский округ – 20 291 га;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Бескольский сельский округ – 825 га;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Бугровской сельский округ – 39 524 га;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Вагулинский сельский округ – 10 236 га;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Виноградовский сельский округ – 11 523 га;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Куйбышевский сельский округ – 9 859 га;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Кызылжарский сельский округ – 10 819 га;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Лесной сельский округ – 6 129 га;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Новоникольский сельский округ – 8 066 га;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Налобинский сельский округ – 10 802 га;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Петерфельдский сельский округ – 7 979 га;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Прибрежный сельский округ – 10 614 га;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Рощинский сельский округ – 8 292 га;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Рассветский сельский округ – 8 371 га;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Светлопольский сельский округ – 12 683 га;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Якорьский сельский округ – 7 175 га;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Соколовский сельский округ – 2 015 га;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Кызылжарского района полностью обеспечивает поголовье сельскохозяйственных животных. Отгонных пастбищ, которые используются для ведения отгонного животноводства нет.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Выпас сельскохозяйственных животных на культурных и аридных пастбищах не осуществляется, в связи с отсутствием культурных и аридных пастбищ.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прогона скота сервитуты не предоставлялись.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Примечание: расшифровка аббревиатуры: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°С – показатель Цельсия;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 – гектар.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Кызылжарскому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2022-2023 годы</w:t>
            </w:r>
          </w:p>
        </w:tc>
      </w:tr>
    </w:tbl>
    <w:bookmarkStart w:name="z7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78105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Кызылжарскому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2022-2023 годы</w:t>
            </w:r>
          </w:p>
        </w:tc>
      </w:tr>
    </w:tbl>
    <w:bookmarkStart w:name="z77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bookmarkEnd w:id="55"/>
    <w:bookmarkStart w:name="z7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"/>
    <w:p>
      <w:pPr>
        <w:spacing w:after="0"/>
        <w:ind w:left="0"/>
        <w:jc w:val="both"/>
      </w:pPr>
      <w:r>
        <w:drawing>
          <wp:inline distT="0" distB="0" distL="0" distR="0">
            <wp:extent cx="78105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Архангельский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Березовский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Бугровской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Куйбышевский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Петерфельдский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Светлопольский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Якорьский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</w:tbl>
    <w:bookmarkStart w:name="z8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Площади пастбищных угодий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Пашня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Архангельский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Архангельское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Новокаменка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Асановский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Асаново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Толмачевка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Малое Белое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Березовский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Малышка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Барневка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Гончаровка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Долматово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Бескольский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Бугровской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Новогеоргиевка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Красноперовка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Сосновка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Кустовое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Красноярка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Желяково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Красный Яр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Виноградовский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Куйбышеский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Боголюбово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Вознесенка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Подгорное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Приишимка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Нива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Гайдуково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Новоалександровка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Петерфельдский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Петерфельд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Кондратовка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Кривоозерка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Измайловка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Прибрежный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Тепличное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Шаховское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Водопроводное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Горка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Семипалатное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Пеньково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Березовка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Светлопольский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Знаменское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Метлишино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Якорьский сельский округ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Якорь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Ольшанка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Вознесенка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Вишневка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Кызылжарскому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2022-2023 годы</w:t>
            </w:r>
          </w:p>
        </w:tc>
      </w:tr>
    </w:tbl>
    <w:bookmarkStart w:name="z86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59"/>
    <w:bookmarkStart w:name="z8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"/>
    <w:p>
      <w:pPr>
        <w:spacing w:after="0"/>
        <w:ind w:left="0"/>
        <w:jc w:val="both"/>
      </w:pPr>
      <w:r>
        <w:drawing>
          <wp:inline distT="0" distB="0" distL="0" distR="0">
            <wp:extent cx="78105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Кызылжарскому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2022-2023 годы</w:t>
            </w:r>
          </w:p>
        </w:tc>
      </w:tr>
    </w:tbl>
    <w:bookmarkStart w:name="z9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</w:t>
      </w:r>
    </w:p>
    <w:bookmarkEnd w:id="61"/>
    <w:bookmarkStart w:name="z9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2"/>
    <w:p>
      <w:pPr>
        <w:spacing w:after="0"/>
        <w:ind w:left="0"/>
        <w:jc w:val="both"/>
      </w:pPr>
      <w:r>
        <w:drawing>
          <wp:inline distT="0" distB="0" distL="0" distR="0">
            <wp:extent cx="78105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Нормы потребления воды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Литров на 1 голову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Архангельское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Новокаменка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Асаново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Толмачевка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Плоское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Малое Белое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Большая Малышка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Барневка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Гончаровка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Долматово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Бесколь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Новогеоргиевка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Красноперовка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Сосновка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Кустовое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Красноярка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Желяково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Красный Яр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Боголюбово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Вознесенка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Подгорное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Приишимка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Нива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Гайдуково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Новоалександровка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Петерфельд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Кондратовка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Кривоозерка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Затон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Измайловка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Тепличное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Шаховское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Водопроводное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Горка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Семипалатное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Пеньково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Березовка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Знаменское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Метлишино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Якорь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Ольшанка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Вознесенка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Вишневка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Кызылжарскому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2022-2023 годы</w:t>
            </w:r>
          </w:p>
        </w:tc>
      </w:tr>
    </w:tbl>
    <w:bookmarkStart w:name="z100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63"/>
    <w:bookmarkStart w:name="z10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7810500" cy="665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землепользователей земельных участков, прилагаемый к схеме (карте) расположения пастбищ Кызылжарского района</w:t>
      </w:r>
    </w:p>
    <w:bookmarkEnd w:id="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землепользователей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Архангельский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"Елим-Кызыл Жар"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"Карасев и 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 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"Петропавловсксельснаб"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"Мельничук и 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"Молодое-Агро"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Мекенова Роза Мурзахметовна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"Южное"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Горбунова Любовь Викторовна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Исингужина Гульнара Уалихановна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Николай Увалиевич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Аскаров Кайрат Кайырлыевич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 Александр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хозяйство"Клубень"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"Ажар"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хозяйство"Кайранас"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Шамарина Ирина Ивановна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"Орак"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Руденко Василий Кузьмич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хозяйство"Елим"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хозяйство"Бригадир"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Алма Аманжоловна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Горячевских Валентина Ивановна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Ботаев Нурлан Сейтахметович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Кенжебаев Ораз Ерболатович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Каиржан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Бакенов Каир Баймолдинович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"Диана"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хозяйство"Лина"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Зиневич Александр Францевич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Аллахверди Ахмедоглы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хозяйство"Жасмин"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Гельзер Людмила Васильевна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Пьянкова Надежда Константиновна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Зайцев Владимир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хозяйство"Алга"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хозяйство"Широкое"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хозяйство"Прибрежное"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хозяйство"Азизбек"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Холоша Людмила Яковлевна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Кушнаренко Александр Федорович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хозяйство"Айша"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"Ебжанова Бибигуль Омаровна"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"Зафар"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"Геворгян Вруйр Карапетович"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"Дьячуков Анатолий Иванович"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"Орак"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"Данияр"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Асановский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"АБИ-ЖЕР"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"Крафт"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"Адель-Кус"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Зенченко Василий Дмитриевич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Щеглова Оксана Николаевна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Кенес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"ТЭЦ"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"Карлыгаш"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Березовский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"Большемалышенское"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"Барневское"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"Гончаровка"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"Окан 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"Agro Rapeseed" (Агро Рапсид)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"Фирма Алекри"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Лейдыкер Александр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Ахмутинов Мухамед-кали Булатбекович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Авхадов Хамзат 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Базаров Ельдар Женисович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Бугровской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"Шагала-Агро"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"NES Invest"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хозяйство"Асель"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Муржиков Аскер Жансарыевич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"ВЕСНА"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"СК-Вагулинское"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"Фирма Алекри"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"Желяково"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Жан Бакитович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Сарсембаев Омурбай Маженович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Новинкин Вячеслав Юрьевич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"Редин В.Г."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Байжанова Назира Аманжоловна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Акимов Андрей Хаясович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хозяйство"АРМАН"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"Хабибулин Альфат Равилович"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Авхадов Хамзат 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"МАЛЫШ"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"Эдельвейс"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"Абакшино"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"Золотые поля"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"Поддубных И.В."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"Михайловское"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Виноградовский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"Исаковка-Агро"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"Сумное"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"Агрофирма Виноградовка"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"БОС и 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"Тихонович"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"Чепурной К.П."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Антипин Сергей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"Дизель"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Кох Анатолий Яковлевич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"Кожахметов Андрей Таевич"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Куйбышевский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"Боголюбово"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Воротынцев Николай Семенович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Заиченко Анатолий Устинович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Чикунов Александр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хозяйство"Радуга"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хозяйство"Марс"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хозяйство"Маяк"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Винников Владимир Алексеевич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Стукало Сергей Леонидович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хозяйство"Пчелка"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хозяйство"Акку"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Гноевых Александр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Казаков Александр Васильевич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Винников Александр Алексеевич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Стукало Александр Леонидович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Любых Сергей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Любенков Сергей Анатольевич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Любых Валерий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Гноевых Анатолий Петрович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Баукенова Куляш Нуракановна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Потапов Владимир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хозяйство"Таскин"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Савойко Иван Петрович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Пржевальский Сергей Анатольевич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Бондарец Любовь Леонидовна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Докучаева Юлия Павловна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Живицкий Алексей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Блинов Геннадий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Ляшева Александра Ивановна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Зосимов Владимир Сергеевич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Любых Василий Алексеевич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Колесников Григорий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Байматова Кульжикан Мукажановна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Арсентьев Александр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Максимова Ольга Николаевна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Ермолаева Вера Николаевна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Ручинский Виктор Иосифович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хозяйство"Балтис"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хозяйство"Балтис"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Чариков Леонид Анатольевич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Потурнак Мария Константиновна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хозяйство"Заря"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Менжасарова Марал Миндгалиевна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Чурилов Виталий Борисович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Семидоцких Мария Евдокимовна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Скачкова Нина Тихоновна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Колесников Сергей Григорьевич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Тимофеев Александр Григорьевич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Целых Федор Антонович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Арсентьева Валентина Рудольфовна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 Игорь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хозяйство"Ива"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Курбатов Александр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Кадырова Айнаш Жасулановна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хозяйство"Оля"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Гончар Николай Васильевич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"АЕОА"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Гладких Владимир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Золотилин Александр Алексеевич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"Гарант"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"Михина Татьяна Васильевна"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"Асташов Евгений Павлович"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"Старчеусова Екатерина Петровна"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"Терских Г.В."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"Любых Владимир Петрович"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"Добровольное"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"ВЕКТОР"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"Гончарик Е.В."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"БАЗиС-КызылЖар"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"МИТРОНИН"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"Бишкульская Сем.Станция"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"ПСХ"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"Сервис-ЖАРС"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"Кызылжар Жем"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"Элита-СК"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"Компания АгроРесурс Кызылжар"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"Бишкульская птицефабрика"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"Северо-Казахстанский НИИ животноводства и растениеводства"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"Тортуманов и 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"Базис-Жер"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Рыбас Федор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Калгушкин Андрей Юрьевич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Курбатов Петр Владимирович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Таласбаев Габиден Аманжолович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хозяйство"Байтас"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хозяйство"Барлы"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хозяйство"Нуржан"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хозяйство"Акпас"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Магжан Галиаскарович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Арман Кауяулы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Зарипов Хаджи-Мурат Искандарович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"Домбицкая Наталья Анатольевна"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Мукажанов Аян Естаевич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"Сарсекеев Е.К."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"Муратбек"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"Акпас"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"Баукенов Бакыт Ислямович"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"Антипин Н.Ф."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"Величкин С.Н."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"Астық сату компаниясы"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хозяйство"Наири"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"Пальчуковский А.В."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Дедов Анатолий Дмитриевич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Касимова Зура Сырымбетовна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Куликова Галина Михайловна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хозяйство"Дияр"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"АҚ АУЫЛ AGRO"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"Сатанов Е.Е."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"Светлана"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"Нина"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"Корнев"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"Вика"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"Достык"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"Нелюбин В.Н."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"Витязь"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"Полесье"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"Север"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"Смоян"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"Орловский и 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"Алекри-Агро"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Брушкевич Владимир Брониславович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хозяйство"Заря"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хозяйство"Колос"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Куницин Александр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хозяйство"ГЕЯ"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Понуров Александр Ефимович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Умурзакова Сальтаи Галеевна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Волков Сергей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"Сыздыков А.Н."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"Кристина"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"Жолудев Алексей Тихонович"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"Брушкевич В.Б."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"Ковязин Л.И."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командитное товарищества "Зенченко и Компания"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"Кавказ"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Переверзев Николай Васильевич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Думан Темиргалиевич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"Комлев"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Петерфельдский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"Петерфельд-Агро"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"Кондратовский ОПЛ"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"ТОС-ЖЕР"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"Петро-Север"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Бекеев Казбек Какимович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Абильмажинов Ахметжан Нурмулдинович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Абильмажинов Барамбай Нурмулдинович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Абильев Сансызбай Галимович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Эванисян Асмик Левоновна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Рябова Ольга Михайловна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Базарбай Курмашевич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Есенгалиев Саду Сейтагзамович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хозяйство"Тулпар"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Имаммутдинов Фархат Амангельдыевич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Саутов Малек Шакирович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хозяйство"Татьяна"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Нурлан Еркинович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"Ажар"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"Вишневский Алексей Игнатьевич"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"Көктем"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Прибрежный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общества "Нурбанк"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"Бақ-торы"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"Крахмал-Агро"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"Нұр Алтын Дән"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"ЭльДос"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"ГОЛДЕН ИНКОМ"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"Ордабай"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Калмурзинов Сайран Айтымович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Семидоцких Петр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Бушин Виктор Макарович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Литвинец Юрий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Бугасов Беимбет Жасуланович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"Талисман"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Сафронова Галина Ивановна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Аманбай Амандыкович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Задорожный Виктор Викторович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Жартовский Геннадий Анатольевич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Афонин Михаил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"Акжол"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Фомичев Михаил Петрович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Широжеев Раухат Туркенович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Коломеец Юрий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Халметов Шакирмухамед Эрматович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"Жаныс"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"Озерное-Агро"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"Победа"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"Жанбай"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"Березка-Агро"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"Әлти-Гарант"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"Красный Бор"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"ДИВ-АГРО-СК"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"Дидар-Казиева"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"Кедр-Агро"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Шлегель Яков Владимирович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хозяйство"Ырыс"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Бакин Аскар Каирбекович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Шаад Виктор Андреевич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Бекет Кауасханович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Усеинова Антонина Алимкереевна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Семизоров Александр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Нургисин Талгат Зиядович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Черепанов Николай Васильевич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Кубасов Александр Семенович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хозяйство"Балтис"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хозяйство"Семиполатное"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Оверко Надежда Марковна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Росляков Николай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Куандыков Ануар Жуманович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"Фирсов Михаил Демьянович"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Кострица Сергей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Полянский Валерий Славамирович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Батырбекова Нұрия Серғалиқызы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"Гамма"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"Зимин Александр Петрович"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"Николаев Юрий Германович"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"Мария"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"Слепцов В.Ф."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"Айкын Жулдыз"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хозяйство"Бегишев"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Тинт Сергей Эрнстович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Амирханов Сеилхан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Бушков Евгений Алексеевич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Зуйкин Кузьма Серафимович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Санат Маратович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"Мир"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"Тірек"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"Грац А.А"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Светлопольский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"Головкин и 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Рунде Николай Оттович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Бакытжан Аюович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хозяйство"VLADISS-M"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Хамков Павел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"Кызылжарское"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"Ешманов"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"Сатыбалдин Болат Каканович"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"Рунде Николай Оттович"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Якорьский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"Якорь-Агро"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"Колос-Якорь"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"Якорьская птицефабрика"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"Якорь-СК"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Бобков Александр Владимирович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Мартын Сергей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Рейбант Юрий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Клепиков Николай Андреевич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Амангельды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 Виталий Михайлович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Синичкин Евгений Владимирович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хозяйство"ОВН"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Салмина Татьяна Андреевна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Деров Петр Семенович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"Карпов Анатолий Александрович"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"Ундрус"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Засыпкин Александр Петрович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"Карпов А.А."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