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831a5" w14:textId="3b831a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Чингирлауского районного маслихата от 30 декабря 2021 года №16-4 "О бюджете Алмазненского сельского округа Чингирлауского района на 2022-2024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Чингирлауского районного маслихата Западно-Казахстанской области от 25 ноября 2022 года № 33-6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      Чингирлауский районный маслихат РЕШИЛ: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Чингирлауского районного маслихата от 30 декабря 2021 года №16-4 "О бюджете Алмазненского сельского округа Чингирлауского района на 2022-2024 годы"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Алмазненского сельского округа Чингирлауского района на 2022-2024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2022 год в следующих объемах: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27 234 тысячи тенге: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968 тысяч тенге;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26 266 тысяч тенге;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27 294 тысячи тенге;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-60 тысяч тенге;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60 тысяч тенге: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60 тысяч тенге.";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2022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С.Казиев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Чингирлауского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2021 года №16-4</w:t>
            </w:r>
          </w:p>
        </w:tc>
      </w:tr>
    </w:tbl>
    <w:bookmarkStart w:name="z2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Алмазненского сельского округа на 2022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местного бюджета физическим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