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047765" w14:textId="004776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решение Астраханского районного маслихата от 23 декабря 2022 года № 7С-35-5 "О бюджете села Каменка на 2023-2025 годы"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Астраханского районного маслихата Акмолинской области от 7 июня 2023 года № 8С-6-6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>
      Астраханский районный маслихат РЕШИЛ: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Астраханского районного маслихата "О бюджете села Каменка на 2023-2025 годы" от 23 декабря 2022 года № 7С-35-5 (зарегистрировано в Реестре государственной регистрации нормативных правовых актов № 176708) следующие изменения: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Утвердить бюджет села Каменка на 2023 – 2025 годы, согласно приложениям 1, 2 и 3 соответственно, в том числе на 2023 год в следующих объемах: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105346,0 тысяч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1871,0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0,0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0,0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103475,0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106510,7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0,0 тысяч тенге: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0,0 тысяч тенге: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0,0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-1164,7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1164,7 тысяч тенге.";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решению изложить в новой редакции,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с 1 января 2023 года.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Председатель Астраханского районного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Қожахмет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Секретарь Астраханского районного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Қожахмет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Астраханского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от 7 июня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2023 года № 8С-6-6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Астраханского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от 23 декабря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2022 года № 7С-35-5</w:t>
            </w:r>
          </w:p>
        </w:tc>
      </w:tr>
    </w:tbl>
    <w:bookmarkStart w:name="z7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села Каменка на 2023 год</w:t>
      </w:r>
    </w:p>
    <w:bookmarkEnd w:id="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105346,0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Подоходный налог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103475,0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103475,0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103475,0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106510,7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21115,6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21115,6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20615,6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и социальное обеспечение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социальной помощи нуждающимся гражданам на дому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3757,0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3757,0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мест захоронений и погребение безродных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Транспорт и коммуникации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79701,0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79701,0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поселках.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Капитальный и средний ремонт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79201,0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-1164,7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1164,7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