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9eb7f3" w14:textId="99eb7f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Кербулакского районного маслихата от 30 декабря 2022 года № 30-178 "О бюджетах сельских округов Кербулакского района на 2023-2025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Кербулакского районного маслихата области Жетісу от 24 ноября 2023 года № 08-76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Кербулакского районного маслихата "О бюджетах сельских округов Кербулакского района на 2023-2025 годы" от 30 декабря 2020 года № </w:t>
      </w:r>
      <w:r>
        <w:rPr>
          <w:rFonts w:ascii="Times New Roman"/>
          <w:b w:val="false"/>
          <w:i w:val="false"/>
          <w:color w:val="000000"/>
          <w:sz w:val="28"/>
        </w:rPr>
        <w:t xml:space="preserve">30-178 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актах под № 177 328)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пункты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14 </w:t>
      </w:r>
      <w:r>
        <w:rPr>
          <w:rFonts w:ascii="Times New Roman"/>
          <w:b w:val="false"/>
          <w:i w:val="false"/>
          <w:color w:val="000000"/>
          <w:sz w:val="28"/>
        </w:rPr>
        <w:t xml:space="preserve"> и 15 указанного решения изложить в новой редакции: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"1. Утвердить бюджет Алтынемелского сельского округа на 2023-2025 годы согласно приложениям 1, 2 и 3 к настоящему решению соответственно, в том числе на 2023 год в следующих объемах: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48 832 тысяча тенге, в том числе: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9 440 тысяч тенге;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39 392 тысяч тенге;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49 408 тысяч тенге;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576 тысяч тенге;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576 тысяч тенге, в том числе: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576 тысяч тенге.";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Утвердить бюджет Жайнак батырского сельского округа на 2023-2025 годы согласно приложениям 4, 5 и 6 к настоящему решению соответственно, в том числе на 2023 год в следующих объемах: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56384 тысяч тенге, в том числе: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8 751 тысяча тенге;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47633 тысяч тенге;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56732 тысяч тенге;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348 тысяч тенге;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348 тысяч тенге, в том числе: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348 тысяч тенге.";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Утвердить бюджет Когалинского сельского округа на 2023-2025 годы согласно приложениям 7, 8 и 9 к настоящему решению соответственно, в том числе на 2023 год в следующих объемах: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172 359 тысяч тенге, в том числе: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24 478 тысячи тенге;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147 881 тысяча тенге;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173 287 тысяч тенге;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дефицит (профицит) бюджета 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(-) 928 тысяч тенге;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928 тысяч тенге, в том числе: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928 тысяч тенге.";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Утвердить бюджет Талдыбулакского сельского округа на 2023-2025 годы согласно приложениям 10, 11 и 12 к настоящему решению соответственно, в том числе на 2023 год в следующих объемах: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142655 тысяч тенге, в том числе: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10 911 тысяч тенге;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131 744 тысячи тенге;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142 890 тысяч тенге;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235 тысяч тенге;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235 тысяч тенге, в том числе: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погашение займов 0 тенге; 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235 тысяч тенге.";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Утвердить бюджет Шубарского сельского округа на 2023-2025 годы согласно приложениям 13, 14 и 15 к настоящему решению соответственно, в том числе на 2023 год в следующих объемах: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80 732 тысяча тенге, в том числе: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6 129 тысяч тенге;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74 603 тысячи тенге;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81 142 тысяч тенге;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410 тысяч тенге;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410 тысяч тенге, в том числе: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410 тысяч тенге.";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Утвердить бюджет Коксуского сельского округа на 2023-2025 годы согласно приложениям 16, 17 и 18 к настоящему решению соответственно, в том числе на 2023 год в следующих объемах: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55 457 тысяч тенге, в том числе: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7 089 тысяч тенге;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48 368 тысяч тенге;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55 481 тысяча тенге;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24 тысяч тенге;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24 тысяч тенге, в том числе: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24 тысяч тенге.";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Утвердить бюджет Карашокынского сельского округа на 2023-2025 годы согласно приложениям 19, 20 и 21 к настоящему решению соответственно, в том числе на 2023 год в следующих объемах: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45 546 тысяча тенге, в том числе: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8 687 тысяч тенге;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36 859 тысяч тенге;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46 298 тысяч тенге;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752 тысячи тенге;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752 тысячи тенге, в том числе: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752 тысячи тенге.";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Утвердить бюджет Басшийского сельского округа на 2023-2025 годы согласно приложениям 22, 23 и 24 к настоящему решению соответственно, в том числе на 2023 год в следующих объемах: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52 776 тысяч тенге, в том числе: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8 080 тысяч тенге;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44 696 тысяч тенге;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53 711 тысяч тенге;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935 тысяч тенге;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935 тысяч тенге, в том числе:</w:t>
      </w:r>
    </w:p>
    <w:bookmarkEnd w:id="128"/>
    <w:bookmarkStart w:name="z13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935 тысяч тенге.";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Утвердить бюджет Шанханайского сельского округа на 2023-2025 годы согласно приложениям 25, 26 и 27 к настоящему решению соответственно, в том числе на 2023 год в следующих объемах: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58 703 тысяч тенге, в том числе: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12 834 тысячи тенге;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45 869 тысяч тенге;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60 208 тысяч тенге;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142"/>
    <w:bookmarkStart w:name="z15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1 505 тысяч тенге;</w:t>
      </w:r>
    </w:p>
    <w:bookmarkEnd w:id="143"/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1 505 тысяч тенге, в том числе:</w:t>
      </w:r>
    </w:p>
    <w:bookmarkEnd w:id="144"/>
    <w:bookmarkStart w:name="z1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145"/>
    <w:bookmarkStart w:name="z1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1 505 тысяч тенге.";</w:t>
      </w:r>
    </w:p>
    <w:bookmarkEnd w:id="147"/>
    <w:bookmarkStart w:name="z1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Утвердить бюджет Сарыозекского сельского округа на 2023-2025 годы согласно приложениям 28, 29 и 30 к настоящему решению соответственно, в том числе на 2023 год в следующих объемах:</w:t>
      </w:r>
    </w:p>
    <w:bookmarkEnd w:id="148"/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285 351 тысяч тенге, в том числе:</w:t>
      </w:r>
    </w:p>
    <w:bookmarkEnd w:id="149"/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121 719 тысяч тенге;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163 632 тысячи тенге;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315 905 тысяч тенге;</w:t>
      </w:r>
    </w:p>
    <w:bookmarkEnd w:id="154"/>
    <w:bookmarkStart w:name="z1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157"/>
    <w:bookmarkStart w:name="z1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158"/>
    <w:bookmarkStart w:name="z1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30 554 тысячи тенге;</w:t>
      </w:r>
    </w:p>
    <w:bookmarkEnd w:id="159"/>
    <w:bookmarkStart w:name="z16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30 554 тысячи тенге, в том числе :</w:t>
      </w:r>
    </w:p>
    <w:bookmarkEnd w:id="160"/>
    <w:bookmarkStart w:name="z16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161"/>
    <w:bookmarkStart w:name="z16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162"/>
    <w:bookmarkStart w:name="z17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30 554 тысячи тенге.";</w:t>
      </w:r>
    </w:p>
    <w:bookmarkEnd w:id="163"/>
    <w:bookmarkStart w:name="z17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Утвердить бюджет Каспанского сельского округа на 2023-2025 годы согласно приложениям 31, 32 и 33 к настоящему решению соответственно, в том числе на 2023 год в следующих объемах:</w:t>
      </w:r>
    </w:p>
    <w:bookmarkEnd w:id="164"/>
    <w:bookmarkStart w:name="z17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49 778 тысяч тенге, в том числе:</w:t>
      </w:r>
    </w:p>
    <w:bookmarkEnd w:id="165"/>
    <w:bookmarkStart w:name="z17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5 564 тысячи тенге;</w:t>
      </w:r>
    </w:p>
    <w:bookmarkEnd w:id="166"/>
    <w:bookmarkStart w:name="z17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167"/>
    <w:bookmarkStart w:name="z17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168"/>
    <w:bookmarkStart w:name="z17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44 214 тысяч тенге;</w:t>
      </w:r>
    </w:p>
    <w:bookmarkEnd w:id="169"/>
    <w:bookmarkStart w:name="z17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51 450 тысяч тенге;</w:t>
      </w:r>
    </w:p>
    <w:bookmarkEnd w:id="170"/>
    <w:bookmarkStart w:name="z17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171"/>
    <w:bookmarkStart w:name="z17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172"/>
    <w:bookmarkStart w:name="z18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173"/>
    <w:bookmarkStart w:name="z18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174"/>
    <w:bookmarkStart w:name="z18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1 672 тысяч тенге;</w:t>
      </w:r>
    </w:p>
    <w:bookmarkEnd w:id="175"/>
    <w:bookmarkStart w:name="z18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1 672 тысяч тенге, в том числе:</w:t>
      </w:r>
    </w:p>
    <w:bookmarkEnd w:id="176"/>
    <w:bookmarkStart w:name="z18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177"/>
    <w:bookmarkStart w:name="z18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178"/>
    <w:bookmarkStart w:name="z18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1 672 тысяч тенге.";</w:t>
      </w:r>
    </w:p>
    <w:bookmarkEnd w:id="179"/>
    <w:bookmarkStart w:name="z18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Утвердить бюджет Кызылжарского сельского округа на 2023-2025 годы согласно приложениям 34, 35 и 36 к настоящему решению соответственно, в том числе на 2023 год в следующих объемах:</w:t>
      </w:r>
    </w:p>
    <w:bookmarkEnd w:id="180"/>
    <w:bookmarkStart w:name="z18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49 778 тысячи тенге, в том числе:</w:t>
      </w:r>
    </w:p>
    <w:bookmarkEnd w:id="181"/>
    <w:bookmarkStart w:name="z18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13 795 тысяч тенге;</w:t>
      </w:r>
    </w:p>
    <w:bookmarkEnd w:id="182"/>
    <w:bookmarkStart w:name="z19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183"/>
    <w:bookmarkStart w:name="z19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184"/>
    <w:bookmarkStart w:name="z19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35 983 тысяч тенге;</w:t>
      </w:r>
    </w:p>
    <w:bookmarkEnd w:id="185"/>
    <w:bookmarkStart w:name="z19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51 110 тысяч тенге;</w:t>
      </w:r>
    </w:p>
    <w:bookmarkEnd w:id="186"/>
    <w:bookmarkStart w:name="z19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187"/>
    <w:bookmarkStart w:name="z19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188"/>
    <w:bookmarkStart w:name="z19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189"/>
    <w:bookmarkStart w:name="z19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190"/>
    <w:bookmarkStart w:name="z19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1 332 тысячи тенге;</w:t>
      </w:r>
    </w:p>
    <w:bookmarkEnd w:id="191"/>
    <w:bookmarkStart w:name="z19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1 332 тысячи тенге, в том числе:</w:t>
      </w:r>
    </w:p>
    <w:bookmarkEnd w:id="192"/>
    <w:bookmarkStart w:name="z20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193"/>
    <w:bookmarkStart w:name="z20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194"/>
    <w:bookmarkStart w:name="z20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1 332 тысячи тенге.";</w:t>
      </w:r>
    </w:p>
    <w:bookmarkEnd w:id="195"/>
    <w:bookmarkStart w:name="z20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Утвердить бюджет Сарыбулакского сельского округа на 2023-2025 годы согласно приложениям 37, 38 и 39 к настоящему решению соответственно, в том числе на 2023 год в следующих объемах:</w:t>
      </w:r>
    </w:p>
    <w:bookmarkEnd w:id="196"/>
    <w:bookmarkStart w:name="z20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97 969 тысячи тенге, в том числе:</w:t>
      </w:r>
    </w:p>
    <w:bookmarkEnd w:id="197"/>
    <w:bookmarkStart w:name="z20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5 647 тысяч тенге;</w:t>
      </w:r>
    </w:p>
    <w:bookmarkEnd w:id="198"/>
    <w:bookmarkStart w:name="z20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тенге;</w:t>
      </w:r>
    </w:p>
    <w:bookmarkEnd w:id="199"/>
    <w:bookmarkStart w:name="z20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200"/>
    <w:bookmarkStart w:name="z20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92 322 тысяч тенге;</w:t>
      </w:r>
    </w:p>
    <w:bookmarkEnd w:id="201"/>
    <w:bookmarkStart w:name="z20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103 769 тысячи тенге;</w:t>
      </w:r>
    </w:p>
    <w:bookmarkEnd w:id="202"/>
    <w:bookmarkStart w:name="z21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203"/>
    <w:bookmarkStart w:name="z21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204"/>
    <w:bookmarkStart w:name="z21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205"/>
    <w:bookmarkStart w:name="z21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206"/>
    <w:bookmarkStart w:name="z21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5 800 тысяч тенге;</w:t>
      </w:r>
    </w:p>
    <w:bookmarkEnd w:id="207"/>
    <w:bookmarkStart w:name="z21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5 800 тысяч тенге, в том числе:</w:t>
      </w:r>
    </w:p>
    <w:bookmarkEnd w:id="208"/>
    <w:bookmarkStart w:name="z21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209"/>
    <w:bookmarkStart w:name="z21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210"/>
    <w:bookmarkStart w:name="z21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5 800 тысяч тенге.";</w:t>
      </w:r>
    </w:p>
    <w:bookmarkEnd w:id="211"/>
    <w:bookmarkStart w:name="z21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Утвердить бюджет Сарыбастауского сельского округа на 2023-2025 годы согласно приложениям 40, 41 и 42 к настоящему решению соответственно, в том числе на 2023 год в следующих объемах:</w:t>
      </w:r>
    </w:p>
    <w:bookmarkEnd w:id="212"/>
    <w:bookmarkStart w:name="z22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53 394 тысячи тенге, в том числе:</w:t>
      </w:r>
    </w:p>
    <w:bookmarkEnd w:id="213"/>
    <w:bookmarkStart w:name="z22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5 185 тысяч тенге;</w:t>
      </w:r>
    </w:p>
    <w:bookmarkEnd w:id="214"/>
    <w:bookmarkStart w:name="z22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тенге;</w:t>
      </w:r>
    </w:p>
    <w:bookmarkEnd w:id="215"/>
    <w:bookmarkStart w:name="z22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216"/>
    <w:bookmarkStart w:name="z22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48 209 тысячи тенге;</w:t>
      </w:r>
    </w:p>
    <w:bookmarkEnd w:id="217"/>
    <w:bookmarkStart w:name="z22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54 727 тысяч тенге;</w:t>
      </w:r>
    </w:p>
    <w:bookmarkEnd w:id="218"/>
    <w:bookmarkStart w:name="z22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219"/>
    <w:bookmarkStart w:name="z22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220"/>
    <w:bookmarkStart w:name="z22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221"/>
    <w:bookmarkStart w:name="z22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222"/>
    <w:bookmarkStart w:name="z23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1 333 тысячи тенге;</w:t>
      </w:r>
    </w:p>
    <w:bookmarkEnd w:id="223"/>
    <w:bookmarkStart w:name="z23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1 333 тысячи тенге, в том числе:</w:t>
      </w:r>
    </w:p>
    <w:bookmarkEnd w:id="224"/>
    <w:bookmarkStart w:name="z232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225"/>
    <w:bookmarkStart w:name="z233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226"/>
    <w:bookmarkStart w:name="z23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1 333 тысячи тенге.";</w:t>
      </w:r>
    </w:p>
    <w:bookmarkEnd w:id="227"/>
    <w:bookmarkStart w:name="z23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Утвердить бюджет Жоламанского сельского округа на 2023-2025 годы согласно приложениям 43, 44 и 45 к настоящему решению соответственно, в том числе на 2023 год в следующих объемах:</w:t>
      </w:r>
    </w:p>
    <w:bookmarkEnd w:id="228"/>
    <w:bookmarkStart w:name="z23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78 459 тысяч тенге, в том числе:</w:t>
      </w:r>
    </w:p>
    <w:bookmarkEnd w:id="229"/>
    <w:bookmarkStart w:name="z23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6 052 тысяч тенге;</w:t>
      </w:r>
    </w:p>
    <w:bookmarkEnd w:id="230"/>
    <w:bookmarkStart w:name="z23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0 тенге;</w:t>
      </w:r>
    </w:p>
    <w:bookmarkEnd w:id="231"/>
    <w:bookmarkStart w:name="z23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0 тенге;</w:t>
      </w:r>
    </w:p>
    <w:bookmarkEnd w:id="232"/>
    <w:bookmarkStart w:name="z24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трансфертов 72 407 тысяч тенге;</w:t>
      </w:r>
    </w:p>
    <w:bookmarkEnd w:id="233"/>
    <w:bookmarkStart w:name="z24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78 663 тысяч тенге;</w:t>
      </w:r>
    </w:p>
    <w:bookmarkEnd w:id="234"/>
    <w:bookmarkStart w:name="z24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0 тенге, в том числе:</w:t>
      </w:r>
    </w:p>
    <w:bookmarkEnd w:id="235"/>
    <w:bookmarkStart w:name="z24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0 тенге;</w:t>
      </w:r>
    </w:p>
    <w:bookmarkEnd w:id="236"/>
    <w:bookmarkStart w:name="z24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0 тенге;</w:t>
      </w:r>
    </w:p>
    <w:bookmarkEnd w:id="237"/>
    <w:bookmarkStart w:name="z24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тенге;</w:t>
      </w:r>
    </w:p>
    <w:bookmarkEnd w:id="238"/>
    <w:bookmarkStart w:name="z246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204 тысячи тенге;</w:t>
      </w:r>
    </w:p>
    <w:bookmarkEnd w:id="239"/>
    <w:bookmarkStart w:name="z247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</w:t>
      </w:r>
    </w:p>
    <w:bookmarkEnd w:id="240"/>
    <w:bookmarkStart w:name="z24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(использование профицита) бюджета 204 тысячи тенге, в том числе:</w:t>
      </w:r>
    </w:p>
    <w:bookmarkEnd w:id="241"/>
    <w:bookmarkStart w:name="z24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0 тенге;</w:t>
      </w:r>
    </w:p>
    <w:bookmarkEnd w:id="242"/>
    <w:bookmarkStart w:name="z25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 тенге;</w:t>
      </w:r>
    </w:p>
    <w:bookmarkEnd w:id="243"/>
    <w:bookmarkStart w:name="z25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204 тысячи тенге.".</w:t>
      </w:r>
    </w:p>
    <w:bookmarkEnd w:id="244"/>
    <w:bookmarkStart w:name="z25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Приложения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40 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 xml:space="preserve">43 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14 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 xml:space="preserve">15 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 соответственно.</w:t>
      </w:r>
    </w:p>
    <w:bookmarkEnd w:id="245"/>
    <w:bookmarkStart w:name="z253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2023 года.</w:t>
      </w:r>
    </w:p>
    <w:bookmarkEnd w:id="2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Кербулакского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Бекиев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 Кербулакского районного маслихата от 24 ноября 2023 года№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 Кербулакского районного маслихата от 30 декабря 2022 года № 30-178</w:t>
            </w:r>
          </w:p>
        </w:tc>
      </w:tr>
    </w:tbl>
    <w:bookmarkStart w:name="z257" w:id="2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Алтынемелского сельского округа на 2023 год</w:t>
      </w:r>
    </w:p>
    <w:bookmarkEnd w:id="2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39 392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Малая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 Кербулакского районного маслихата от 30 декабря 2022 года № 30-178</w:t>
            </w:r>
          </w:p>
        </w:tc>
      </w:tr>
    </w:tbl>
    <w:bookmarkStart w:name="z260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Жайнак батырского сельского округа на 2023 год</w:t>
      </w:r>
    </w:p>
    <w:bookmarkEnd w:id="2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47 633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 Кербулакского районного маслихата от 30 декабря 2022 года № 30-178</w:t>
            </w:r>
          </w:p>
        </w:tc>
      </w:tr>
    </w:tbl>
    <w:bookmarkStart w:name="z263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Когалинского сельского округа на 2023 год</w:t>
      </w:r>
    </w:p>
    <w:bookmarkEnd w:id="2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172 359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147 881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74 537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83 562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(неиспользованных) сумм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 Кербулакского районного маслихата от 30 декабря 2022 года № 30-178</w:t>
            </w:r>
          </w:p>
        </w:tc>
      </w:tr>
    </w:tbl>
    <w:bookmarkStart w:name="z266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Талдыбулакского сельского округа на 2023 год</w:t>
      </w:r>
    </w:p>
    <w:bookmarkEnd w:id="2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131 744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131 744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131 744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35 348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98 367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98 367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98 367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 Кербулакского районного маслихата от 30 декабря2022 года № 30-178</w:t>
            </w:r>
          </w:p>
        </w:tc>
      </w:tr>
    </w:tbl>
    <w:bookmarkStart w:name="z269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Шубарского сельского округа на 2023 год</w:t>
      </w:r>
    </w:p>
    <w:bookmarkEnd w:id="2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74 603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81 142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 Кербулакского районного маслихата от 30 декабря 2022 года № 30-178</w:t>
            </w:r>
          </w:p>
        </w:tc>
      </w:tr>
    </w:tbl>
    <w:bookmarkStart w:name="z272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Коксуского сельского округа на 2023 год</w:t>
      </w:r>
    </w:p>
    <w:bookmarkEnd w:id="2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48 368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55 481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 Кербулакского районного маслихата от 30 декабря 2022 года № 30-178</w:t>
            </w:r>
          </w:p>
        </w:tc>
      </w:tr>
    </w:tbl>
    <w:bookmarkStart w:name="z275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Карашокинского сельского округа на 2023 год</w:t>
      </w:r>
    </w:p>
    <w:bookmarkEnd w:id="2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46 298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решению Кербулакского районного маслихата от 30 декабря2022 года № 30-178</w:t>
            </w:r>
          </w:p>
        </w:tc>
      </w:tr>
    </w:tbl>
    <w:bookmarkStart w:name="z278" w:id="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Басшийского сельского округа на 2023 год</w:t>
      </w:r>
    </w:p>
    <w:bookmarkEnd w:id="2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44 696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 к решению Кербулакского районного маслихата от 30 декабря 2022 года № 30-178</w:t>
            </w:r>
          </w:p>
        </w:tc>
      </w:tr>
    </w:tbl>
    <w:bookmarkStart w:name="z281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Шанханайского сельского округа на 2023 год</w:t>
      </w:r>
    </w:p>
    <w:bookmarkEnd w:id="2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58 703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1 505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решению Кербулакского районного маслихата от 30 декабря 2022 года № 30-178</w:t>
            </w:r>
          </w:p>
        </w:tc>
      </w:tr>
    </w:tbl>
    <w:bookmarkStart w:name="z284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Сарыозекского сельского округа на 2023 год</w:t>
      </w:r>
    </w:p>
    <w:bookmarkEnd w:id="2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285 351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61 212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163 632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-30 554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30 554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решению Кербулакского районного маслихата от 30 декабря2022 года № 30-178</w:t>
            </w:r>
          </w:p>
        </w:tc>
      </w:tr>
    </w:tbl>
    <w:bookmarkStart w:name="z287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Каспанского сельского округа на 2023 год</w:t>
      </w:r>
    </w:p>
    <w:bookmarkEnd w:id="2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44 214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решению Кербулакского районного маслихата от 30 декабря 2022 года № 30-178</w:t>
            </w:r>
          </w:p>
        </w:tc>
      </w:tr>
    </w:tbl>
    <w:bookmarkStart w:name="z290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Кызылжарского сельского округа на 2023 год</w:t>
      </w:r>
    </w:p>
    <w:bookmarkEnd w:id="2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35 983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 Кербулакского районного маслихата от 24 ноябяря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 к решению Кербулакского районного маслихата от 30 декабря2022 года № 30-178</w:t>
            </w:r>
          </w:p>
        </w:tc>
      </w:tr>
    </w:tbl>
    <w:bookmarkStart w:name="z293" w:id="2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Сарыбулакского сельского округа на 2023 год</w:t>
      </w:r>
    </w:p>
    <w:bookmarkEnd w:id="2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97 969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92 322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103 769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 к решению Кербулакского районного маслихата от 30 декабря 2022 года № 30-178</w:t>
            </w:r>
          </w:p>
        </w:tc>
      </w:tr>
    </w:tbl>
    <w:bookmarkStart w:name="z296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Сарыбастауского сельского округа на 2023 год</w:t>
      </w:r>
    </w:p>
    <w:bookmarkEnd w:id="2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48 209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-1 333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 Кербулакского районного маслихата от 24 ноября 2023 года № 08-76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 к решению Кербулакского районного маслихата от 30 декабря 2022 года № 30-178</w:t>
            </w:r>
          </w:p>
        </w:tc>
      </w:tr>
    </w:tbl>
    <w:bookmarkStart w:name="z299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Жоламанского сельского округа на 2023 год</w:t>
      </w:r>
    </w:p>
    <w:bookmarkEnd w:id="2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72 407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72 407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72 407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 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бюджетной программы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