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6412c7" w14:textId="c6412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Сарыкольского района от 26 мая 2023 года № 106 "Об утверждении Методики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Сарыкольского района Костанайской области от 10 июля 2023 года № 147. Утратило силу постановлением акимата Сарыкольского района Костанайской области от 9 февраля 2026 года № 15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постановлением акимата Сарыкольского района Костанайской области от 09.02.2026 </w:t>
      </w:r>
      <w:r>
        <w:rPr>
          <w:rFonts w:ascii="Times New Roman"/>
          <w:b w:val="false"/>
          <w:i w:val="false"/>
          <w:color w:val="000000"/>
          <w:sz w:val="28"/>
        </w:rPr>
        <w:t>№ 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Акимат Сарыкольского района ПОСТАНОВЛЯЕТ: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Сарыкольского района № 106 "Об утверждении Методики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района" от 26 мая 2023 года (зарегистрировано в Реестре государственной регистрации нормативных правовых актов № 182286) следующее изменение: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района", утвержденную указанным постановлением,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Государственному учреждению "Аппарат акима Сарыкольского района" в установленном законодательством Республики Казахстан порядке обеспечить: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размещение настоящего постановления на интернет-ресурсе акимата Сарыкольского района после его официального опубликования;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Контроль за исполнением настоящего постановления возложить на руководителя аппарата акима Сарыкольского района.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Установить, что подпункт 12)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,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глава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Методики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района", а также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Методики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района" действуют до 31 августа 2023 года.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Настоящее постановление вводится в действие по истечении десяти календарных дней после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акима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Шымырбеков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Сарыкольского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июля 2023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постановлением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Сарыкольского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мая 2023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106</w:t>
            </w:r>
          </w:p>
        </w:tc>
      </w:tr>
    </w:tbl>
    <w:bookmarkStart w:name="z24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</w:t>
      </w:r>
    </w:p>
    <w:bookmarkEnd w:id="0"/>
    <w:bookmarkStart w:name="z25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Настоящая Методика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 (далее – Методика) разработана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службе Республики Казахстан"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Методикой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(зарегистрировано в Реестре государственной регистрации нормативных правовых актов за № 16299) (далее – Методика) и определяет порядок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Методика оценки деятельности административных государственных служащих корпуса "Б" государственных учреждений местных исполнительных органов Сарыкольского района утверждается акимом Сарыкольского района на основе Методики с учетом специфики деятельности государственных учреждений местных исполнительных органов Сарыкольского района.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Основные используемые понятия в настоящей Методике: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руководитель структурного подразделения/государственного органа – административный государственный служащий корпуса "Б" категорий Е-1, Е-2, E-R-1;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6) оцениваемое лицо – руководитель структурного подразделения/государственного органа или служащий корпуса "Б";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7) ключевые целевые индикаторы (далее – КЦИ) – показатели, устанавливаемые для руководителя структурного подразделения/государственного органа, направленные на достижение документов системы государственного планирования и на повышение эффективности деятельности государственного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11) оцениваемый период – период оценки результатов работы государственного служащего.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 При этом в случае отсутствия технической возможности оценка проводится на бумажных носителях.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Итоговая оценка по КЦИ и ранжированию складывается из средней оценки служащего корпуса "Б" за отчетные кварталы.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6.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 проводится в течение пяти рабочих дней после выхода на работу, оценка по методу ранжирования и/или 360 проводится без его участия в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сроки.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 этом оценка служащих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главой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7. Оценка служащих, уволенных из государственного органа до окончания оцениваемого периода, проводится без их участия в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сроки.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Результаты оценки выставляются по следующей градации: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"Выполняет функциональные обязанности эффективно",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"Выполняет функциональные обязанности надлежащим образом",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"Выполняет функциональные обязанности удовлетворительно",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"Выполняет функциональные обязанности не удовлетворительно" (неудовлетворительная оценка).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10. Результаты оценки по методу 360 являются основанием для принятия решений по обучению служащего.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11. Организационное сопровождение оценки обеспечивается службой управления персоналом, в том числе посредством информационной системы.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12.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 Ознакомление служащих, указанных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14. Решение калибровочной сессии может быть обжаловано государственным служащим в соответствии с установленным порядком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 процедурно-процессуального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16.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17.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18. Оценивающее лицо обеспечивает: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своевременную постановку, согласование и утверждение КЦИ;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участие в калибровочных сессиях и в решении спорных вопросов по оценке оцениваемых лиц, в случае их возникновения в процессе оценки.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19. Оцениваемое лицо обеспечивает: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проведение регулярного мониторинга степени выполнения им КЦИ/поставленных задач;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проведение своевременной самооценки в рамках оценки его деятельности по методу 360;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участие во встречах с руководителем по обсуждению результатов оценки деятельности.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20. Руководители службы управления персоналом обеспечивают: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проведение своевременного анализа и согласование КЦИ;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проведение калибровочной сессии, включая подготовку информации по каждому работнику в рамках подготовки к калибровочным сессиям;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21.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структурного подразделения/государственного органа по достижению КЦИ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22. Оценка деятельности руководителя структурного подразделения/государственного органа осуществляется на основе оценки достижения КЦИ.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23.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Оценка достижения КЦИ руководителя структурного подразделения/государственного органа осуществляется оценивающим лицом в сроки, установленные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24.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25. КЦИ должны иметь количественные и качественные индикаторы измеримости достижения целей и быть: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конкретными (точно определяется результат с указанием ожидаемого положительного изменения, который необходимо достичь);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измеримыми (определяются конкретные критерии для измерения достижения КЦИ);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достижимыми (КЦИ определяются с учетом имеющихся ресурсов, полномочий и ограничений);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ограниченными во времени (определяется срок достижения КЦИ в течение оцениваемого периода);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либо на повышение эффективности деятельности государственного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26.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27.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28.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29. Оценка служащих корпуса "Б" осуществляется по методу ранжирования.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30.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31.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32. Оценивающему лицу оценочный лист направляется информационной системой, либо в случае ее отсутствия службой управления персоналом.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33.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качество выполнения функциональных обязанностей;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соблюдение сроков выполнения задач;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самостоятельность и инициативность;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трудовая дисциплина.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34.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Руководители структурных подразделений (государственного органа) проходят оценку методом 360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Методике, служащие корпуса "Б"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35. Методом 360 оцениваются следующие компетенции в зависимости от категории оцениваемых лиц: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для руководителей структурных подразделений: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управление деятельностью;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выстраивание эффективных коммуникаций;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следование этическим нормам и принципам;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управление изменениями;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ориентация на результат;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самостоятельность и навыки принятия решений;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управление командой;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лидерские качества;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сотрудничество;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оперативность;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саморазвитие;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инициативность;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для служащих корпуса "Б":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выстраивание эффективных коммуникаций;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следование этическим нормам и принципам;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управление изменениями;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ориентация на результат;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самостоятельность и навыки принятия решений;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сотрудничество;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оперативность;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саморазвитие.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36.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оценке служащего методом 360 также предусмотрена его самооценка. При этом в итоговых результатах самооценка служащего не учитывается.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круг опрашиваемых лиц включаются: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непосредственный руководитель;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служащий корпуса "Б", находящийся в прямом подчинении оцениваемого лица;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лица, находящиеся с оцениваемым лицом на одном уровне по должности и тесно взаимодействующие с ним.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37.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38.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39.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40. Калибровочная сессия проводится в течение десяти рабочих дней со дня обращения служащего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41. Служба управления персоналом организовывает деятельность калибровочной сессии.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42. На калибровочной сессии оценивающее лицо кратко описывает работу оцениваемого лица и аргументирует свою оценку.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Участники калибровочной сессии могут поддержать оценку оценивающего лица либо привести аргументы для корректировки оценки.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Корректировка оценки осуществляется как в сторону повышения, так и в сторону понижения.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43.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Во время встречи обсуждаются следующие вопросы: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обзор достижений за оцениваемый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обзор развития навыков и компетенций;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обзор потенциала и обсуждение карьерных устремлений работника.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Оценивающее лицо обеспечивает атмосферу открытого и дружелюбного диалога во время встречи.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44.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45. Индивидуальный план работы, с соответствующими КЦИ, утверждается вышестоящим руководителем.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46. В случае если непосредственным руководителем служащего корпуса "Б" является первый руководитель государственного органа (местного исполнительного органа), индивидуальный план работы утверждается данным должностным лицом.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47. КЦИ являются: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конкретными (точно определяется результат с указанием ожидаемого положительного изменения, который необходимо достичь);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измеримыми (определяются конкретные критерии для измерения достижения КЦИ);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достижимыми (КЦИ определяются с учетом имеющихся ресурсов, полномочий и ограничений);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ограниченными во времени (определяется срок достижения КЦИ в течение оцениваемого периода);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ориентированы на реализацию стратегических целей государственного органа, соглашения служащего корпуса "А".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48. Количество КЦИ составляет 5.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оценки достижения КЦИ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49. Для проведения оценки непосредственный руководитель служащего корпуса "Б" заполняет лист оценки по КЦИ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Методике, и подписывает его.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50.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 достижении всех КЦИ ставится оценка "Выполняет функциональные обязанности эффективно".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 достижении 4 из 5 КЦИ ставится оценка "Выполняет функциональные обязанности надлежащим образом".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 достижении 3 из 5 КЦИ ставится оценка "Выполняет функциональные обязанности удовлетворительно".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 достижении менее 3 из 5 КЦИ ставится оценка "Выполняет функциональные обязанности не удовлетворительно".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Достижение КЦИ предусматривает полное исполнение предусмотренных индивидуальным планом показателей.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51. После заполнения оценочного листа непосредственным руководителем, он вносится на рассмотрение вышестоящему руководителю.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52.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53. По итогам рассмотрения оценочного листа служащего корпуса "Б" вышестоящим руководителем принимается одно из следующих решений: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согласиться с оценкой;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направить на доработку.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54. Оценочный лист направляется на доработку в случае недостаточности либо недостоверности подтверждающих достижения КЦИ фактов.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55.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56. После подписания вышестоящим руководителем оценочного листа служба управления персоналом не позднее 2 рабочих дней выносит его на рассмотрение Комиссии.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Рассмотрение результатов оценки Комиссией и обжалование результатов оценки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57. Служба управления персоналом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58. Заседание Комиссии считается правомочным, если на нем присутствовали не менее двух третей ее состава.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59.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60. Решение Комиссии принимается открытым голосованием.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61.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62. Секретарем Комиссии является сотрудник службы управления персоналом. Секретарь Комиссии не принимает участие в голосовании.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63. Служба управления персоналом обеспечивает проведение заседания Комиссии в соответствии со сроками, согласованными с председателем Комиссии.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64. Служба управления персоналом предоставляет на заседание Комиссии следующие документы: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заполненные оценочные листы;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2) проект протокола заседания Комиссии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 (Далее – протокол).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65. Комиссия рассматривает результаты оценки и принимает одно из следующих решений: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утвердить результаты оценки;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пересмотреть результаты оценки.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66.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67. Результаты оценки утверждаются уполномоченным лицом и фиксируются в протоколе.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68. Служба управления персоналом ознакамливает служащего корпуса "Б" с результатами оценки в течение двух рабочих дней со дня ее завершения.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69.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70.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рекомендует государственному органу отменить решение Комиссии и пересмотреть результаты оценки служащего корпуса "Б";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оставить без пересмотра результаты оценки служащего корпуса "Б".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71. Служащим корпуса "Б" допускается обжалование результатов оценки в судебном порядке.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