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79207" w14:textId="eb792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сельского округа Ақжол на 2024-2026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Актогайского районного маслихата Павлодарской области от 28 декабря 2023 года № 98/13.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01.01.2024 в соответствии с пунктом 4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Актогайский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сельского округа Ақжол на 2024-2026 годы согласно приложениям 1,2,3 соответственно, в том числе на 2024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76796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- 5104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76796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Актогайского районного маслихата Павлодарской области от 21.11.2024 </w:t>
      </w:r>
      <w:r>
        <w:rPr>
          <w:rFonts w:ascii="Times New Roman"/>
          <w:b w:val="false"/>
          <w:i w:val="false"/>
          <w:color w:val="000000"/>
          <w:sz w:val="28"/>
        </w:rPr>
        <w:t>№ 155/25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 в бюджете сельского округа Ақжол объем субвенций, передаваемых из районного бюджета в сумме 49564 тысяч тенге.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постоянную комиссию Актогайского районного маслихата по бюджетной политике и экономического развития региона.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1 января 2024 года.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Актогайского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Ташенев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Актогайского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98/13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Ақжол на 2024 год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Актогайского районного маслихата Павлодарской области от 21.11.2024 </w:t>
      </w:r>
      <w:r>
        <w:rPr>
          <w:rFonts w:ascii="Times New Roman"/>
          <w:b w:val="false"/>
          <w:i w:val="false"/>
          <w:color w:val="ff0000"/>
          <w:sz w:val="28"/>
        </w:rPr>
        <w:t>№ 155/25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пользованиие земельными участками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Социальная помощь и социальное обеспечение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Жилищно-коммунальное-хозяйство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Транспорт и коммуникаций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Актогайского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98/13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Ақжол на 2025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Социальная помощь и социальное обеспечение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Жилищно-коммунальное-хозяйство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Транспорт и коммуникаций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Актогайского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98/13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Ақжол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 с доходов, не облагаемых у источника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Социальная помощь и социальное обеспечение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Жилищно-коммунальное-хозяйство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Транспорт и коммуникаций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