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084fc" w14:textId="9a084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Айыртауского районного маслихата от 28 декабря 2022 года № 7-23-20 "Об утверждении бюджета Елецкого сельского округа Айыртауского района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Айыртауского районного маслихата Северо-Казахстанской области от 25 июля 2023 года № 8-6-7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Айыртауский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Айыртауского районного маслихата "Об утверждении бюджета Елецкого сельского округа Айыртауского района на 2023-2025 годы" от 28 декабря 2022 года № 7-23-20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Утвердить бюджет Елецкого сельского округа Айыртауского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29 773,3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1 870,0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27 903,3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30 047,7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-274,4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274,4 тысяч тенге: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274,4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"4. Учесть целевые трансферты передаваемые из районного бюджета в бюджет сельского округа на 2023 год в сумме 8 874,3 тысяч тенге.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целевых трансфертов из районного бюджета определяется решением акима сельского округа о реализации решения Айыртауского районного маслихата об утверждении бюджета Елецкого сельского округа на 2023-2025 годы.";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Айыртауского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Абулкаирова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июля 2023 года № 8-6-7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Айыртауского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2022 года № 7-23-20</w:t>
            </w:r>
          </w:p>
        </w:tc>
      </w:tr>
    </w:tbl>
    <w:bookmarkStart w:name="z3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Елецкого сельского округа Айыртауского района на 2023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29 773,3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1 688,7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27 903,3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27 903,3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27 903,3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30 047,7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20 194,2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9 672,8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9 672,8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7 096,2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