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85cf3c" w14:textId="785cf3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Айыртауского районного маслихата от 27 декабря 2022 года № 7-23-1 "Об утверждении бюджета Айыртауского района на 2023-2025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Айыртауского районного маслихата Северо-Казахстанской области от 20 ноября 2023 года № 8-9-1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Айыртауский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Айыртауского районного маслихата "Об утверждении бюджета Айыртауского района на 2023-2025 годы" от 27 декабря 2022 года № 7-23-1 (зарегистрировано в Реестре государственной регистрации нормативных правовых актов под № 176171)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"1. Утвердить бюджет Айыртауского района на 2023-2025 годы согласно приложениям 1, 2 и 3 к настоящему решению соответственно, в том числе на 2023 год в следующих объемах: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6 809 606,5 тысяч тенге: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1 541 061,7 тысяч тенге;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35 622,9 тысяч тенге;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16 832,0 тысяч тенге;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5 216 089,9 тысяч тенге;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6 950 937,3 тысяч тенге;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44 256,0 тысяч тенге: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147 640,0 тысяч тенге;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103 384,0 тысяч тенге;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-185 586,8 тысяч тенге;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185 586,8 тысяч тенге: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147 640,0 тысяч тенге;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103 384,0 тысяч тенге;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141 330,8 тысяч тенге.";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2023 года.</w:t>
      </w:r>
    </w:p>
    <w:bookmarkEnd w:id="2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Айыртауского районного маслихата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Абулкаирова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Айыртауского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ноября 2023 года № 8-9-1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Айыртауского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декабря 2022 года № 7-23-1</w:t>
            </w:r>
          </w:p>
        </w:tc>
      </w:tr>
    </w:tbl>
    <w:bookmarkStart w:name="z36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Айыртауского района на 2023 год</w:t>
      </w:r>
    </w:p>
    <w:bookmarkEnd w:id="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6 809 606,5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1 541 061,7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182 234,7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164 534,7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17 700,0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856 318,0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Социальный налог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856 318,0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196 304,0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191 604,0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279 258,0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261 109,0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14 058,0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26 947,0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Государственная пошлина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26 947,0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35 622,9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10 428,0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Вознаграждения по кредитам, выданным из государственного бюджета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24 724,9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24 724,9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16 832,0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14 424,0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14 424,0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2 408,0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2 408,0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5 216 089,9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5 215 041,9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5 215 041,9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6 950 937,3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1 249 464,2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44 056,0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44 056,0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250 150,2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246 346,2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3 804,0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144 052,5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73 037,3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2 303,6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Приватизация, управление коммунальным имуществом, постприватизационная деятельность и регулирование споров, связанных с этим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10 051,8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имущества в коммунальную собственность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17 581,2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и туризма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31 105,0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туризма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31 105,0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строительства,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780 100,5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82 012,6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696 087,9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59 407,8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59 407,8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21 107,2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масштаба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16 221,1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22 079,5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 -исполнительная деятельность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7 667,8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строительства,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7 667,8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дорожного движения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7 667,8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663 641,7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663 641,7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56 105,8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занятости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87 663,5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10 398,3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93 721,0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60 719,0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Материальное обеспечение детей с инвалидностью, воспитывающихся и обучающихся на дому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162 501,0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110 011,0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9 550,2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центров занятости населения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55 113,1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работодателя на создание специальных рабочих мест для трудоустройства лиц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социального заказа в неправительственных организациях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Cодействие добровольному переселению лиц для повышения мобильности рабочей силы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15 108,4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квалификаций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1 120 280,3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строительства,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1 120 280,3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37 462,2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системы водоснабжения и водоотведения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36 289,7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эксплуатации тепловых сетей, находящихся в коммунальной собственности районов (городов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559 829,8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 в сельских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315 498,6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коммунального жилищного фонда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171 200,0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545 481,6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физической культуры и спорта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30 400,6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физической культуры и 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19 900,6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районном (города областного значения)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1 769,3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8 730,7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политики, культуры и развития языков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382 684,7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граждан, развития языков и культуры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43 555,2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12 976,2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107 451,0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204 415,0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строительства,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132 396,3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120 396,3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культуры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119 256,1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57 250,1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 по оказанию социальной поддержки специалистов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57 250,1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сельского хозяйства и земельных отношений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61 758,2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сельского хозяйства и земельных отношений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61 758,2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Земельно-хозяйственное устройство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строительства,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приютов, пунктов временного содержания для животных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51 293,0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строительства,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51 293,0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схем градостроительного развития территории района и генеральных планов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51 293,0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1 813 668,5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строительства,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1 813 668,5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1 905,0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84 351,6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8 800,0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1 718 611,9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848 871,5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18 345,2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Резерв местного исполнительного органа района (города областного значения)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18 345,2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строительства,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830 526,3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социальной и инженерной инфраструктуры в сельских населенных пунктах в рамках проекта "Ауыл-Ел бесігі"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830 526,3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471 789,6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471 789,6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63 999,9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406 751,0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1 031,9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44 256,0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147 640,0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147 640,0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147 640,0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 для реализации мер социальной поддержки специалистов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147 640,0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103 384,0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103 384,0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103 384,0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строительства,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внутри страны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-185 586,8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185 586,8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147 640,0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147 640,0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147 640,0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103 384,0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103 384,0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103 384,0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141 330,8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141 330,8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141 330,8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