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e0b279" w14:textId="3e0b2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Кызылжарского районного маслихата Северо-Казахстанской области от 29 декабря 2022 года № 19/13 "Об утверждении бюджета Куйбышевского сельского округа Кызылжарского района на 2023-2025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Кызылжарского районного маслихата Северо-Казахстанской области от 3 октября 2023 года № 6/7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Кызылжарский районный маслихат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Кызылжарского районного маслихата Северо-Казахстанской области "Об утверждении бюджета Куйбышевского сельского округа Кызылжарского района на 2023-2025 годы" от 29 декабря 2022 года № 19/13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Утвердить бюджет Куйбышевского сельского округа Кызылжарского района на 2023-2025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 соответственно, в том числе на 2023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62 649,2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7 499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55 150,2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64 156,9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-1 507,7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1 507,7 тысяч тенге: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1 507,7 тысяч тенге;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2023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Кызылжарского районного маслихата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Елеусизов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Кызылжарского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октября 2023 года № 6/7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Кызылжарского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2022 года № 19/13</w:t>
            </w:r>
          </w:p>
        </w:tc>
      </w:tr>
    </w:tbl>
    <w:bookmarkStart w:name="z3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Куйбышевского сельского округа Кызылжарского района на 2023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62 649,2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1 580 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5 919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Налог на транспортные средства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5 465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55 150,2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55 150,2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55 150,2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64 156,9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31 696,9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Представительные, исполнительные и другие органы, выполняющие общие функции государственного управления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31 696,9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31 696,9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Благоустройство населенных пунктов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23 456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Деятельность в области культуры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23 456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23 456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23 456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-1 507,7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1 507,7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1 507,7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1 507,7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1 507,7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