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a49697" w14:textId="4a4969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Плана по управлению пастбищами и их использованию по району Шал акына на 2023-2024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района Шал акына Северо-Казахстанской области от 19 мая 2023 года № 4/14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пастбищах" маслихат района Шал акына Северо-Казахстанской области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План по управлению пастбищами и их использованию по району Шал акына на 2023-2024 годы согласно приложению к настоящему решению.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района Шал акына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Жангужинов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Шал акына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 – 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мая 2023 года № 4/14</w:t>
            </w:r>
          </w:p>
        </w:tc>
      </w:tr>
    </w:tbl>
    <w:bookmarkStart w:name="z13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 по району Шал акына на 2023-2024 годы</w:t>
      </w:r>
    </w:p>
    <w:bookmarkEnd w:id="3"/>
    <w:bookmarkStart w:name="z1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План по управлению пастбищами и их использованию по району Шал акына Северо-Казахстанской области на 2023-2024 годы (далее - План) разработан в соответствии с Законом Республики Казахстан "О пастбищах", Законом Республики Казахстан "О местном государственном управлении и самоуправлении в Республике Казахстан", приказом Заместителя Премьер-Министра Республики Казахстан – Министра сельского хозяйства Республики Казахстан от 24 апреля 2017 года № 173 "Об утверждении Правил рационального использования пастбищ" (зарегистрирован в Реестре государственной регистрации нормативных правовых актов под № 15090), приказом Министра сельского хозяйства Республики Казахстан от 14 апреля 2015 года № 3-3/332 "Об утверждении предельно допустимой нормы нагрузки на общую площадь пастбищ" (зарегистрирован в Реестре государственной регистрации нормативных правовых актов под № 11064).</w:t>
      </w:r>
    </w:p>
    <w:bookmarkEnd w:id="4"/>
    <w:bookmarkStart w:name="z1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принят с учетом сведений о состоянии геоботанического обследования пастбищ, сведений о ветеринарно-санитарных объектах, данных о численности поголовья сельскохозяйственных животных с указанием их владельцев – пастбищепользователей, физических и (или) юридических лиц, данных о количестве гуртов, отар, табунов, сформированных по видам и половозрастным группам сельскохозяйственных животных, сведений о формировании поголовья сельскохозяйственных животных для выпаса на отгонных пастбищах, особенностей выпаса сельскохозяйственных животных на культурных пастбищах, сведений о сервитутах для прогона скота и иных данных, предоставленных государственными органами, физическими и (или) юридическими лицами.</w:t>
      </w:r>
    </w:p>
    <w:bookmarkEnd w:id="5"/>
    <w:bookmarkStart w:name="z1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содержит:</w:t>
      </w:r>
    </w:p>
    <w:bookmarkEnd w:id="6"/>
    <w:bookmarkStart w:name="z1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схему (карту) расположения пастбищ на территории административно-территориальной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документов, согласно приложению 1 к настоящему Плану;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приемлемые схемы пастбищеоборотов, согласно приложению 2 к настоящему Плану;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карту с обозначением внешних и внутренних границ и площадей пастбищ, в том числе сезонных, объектов пастбищной инфраструктуры, согласно приложению 3 к настоящему Плану;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схему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согласно приложению 4 к настоящему Плану;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схему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пастбища, согласно приложению 5 к настоящему Плану;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календарный график по использованию пастбищ, устанавливающий сезонные маршруты выпаса и передвижения сельскохозяйственных животных, согласно приложению 6 к настоящему Плану.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административно-территориальному делению в районе Шал акына имеются 10 сельских округов, 41 сельский населенный пункт и город Сергеевка.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территории района Шал акына 484 107 гектаров, из них пастбищные земли – 138 887 гектаров.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категориям земли подразделяются на: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сельскохозяйственного назначения – 414 045 гектаров;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населенных пунктов – 49 819 гектаров;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 – 1 424 гектаров;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водного фонда – 15 922 гектаров;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лесного фонда – 36 387 гектаров;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земли запаса – 30 148 гектаров.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Климат района резко континентальный, зима сравнительно холодная, лето жаркое и засушливое. Среднегодовая температура воздуха в январе от -18,5 до -18,7 градусов Цельсия, в июле от +18,5 до +18,7 градусов Цельсия. Средний размер осадков составляет 42 миллиметров, а годовой 204 миллиметров.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Растительный покров района разнообразный, включает примерно 115 видов. Самые распространенные из них зерновые и сложноцветные травы.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Почвы в районе зонально распределяются так, что в северной части залегают обыкновенные суглинистые черноземы, а к югу они переходят в южные черноземы с более легким составом. Среди черноземов залегают интразональные почвы – комплекс солонцов, солончаков и солонцеватых почв. Черноземные почвы района содержат от 6 до 10% гумуса.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районе действуют 11 ветеринарных пунктов, 5 убойных площадок, 39 скотомогильников, 15 сибиреязвенных захоронений.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настоящее время в районе Шал акына насчитывается крупного рогатого скота 19 419 голов, мелкого рогатого скота 28 119 голов, 9 388 голов лошадей.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обеспечения сельскохозяйственных животных по району Шал акына имеются всего 138 887 гектаров пастбищных угодий. В черте населенных пунктов числится 40 009 гектаров пастбищ, в землях запаса имеются 19 969 гектаров пастбищных угодий.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водопоев. Весной при сочной траве животных необходимо поить до 3-4 раз, а летом в жару – до 7-8 раз. Норма потребления воды на одну голову крупного рогатого скота в сутки составляет 100 литров. Лучшие водопои - чистые реки, ручьи, пруды с проточной свежей водой. Водопои с загрязненной, застойной водой для скота непригодны, так как могут вызвать заболевания животных, особенно глистные. Стойбища устроены на расстоянии не менее 300-500 метров от водопоя, чтобы не загрязнять водоемов.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прогонов. Прогоны устроены достаточной ширины, чтобы скот не теснился и не скучивался. Ширина прогонов на 100 голов для крупного рогатого скота 20-25 метров, молодняка до одного года 10-15 метров, табуна лошадей 15-20 метров, для отары овец 500-600 голов 30-35 метров.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Скотопрогоны предусмотрены для предупреждения вытаптывания травостоя естественных трав и посевов сельскохозяйственных культур.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функциональной роли скотопрогоны разделены на магистральные (от комплексов, поселков до пастбищ и внутри пастбищные (от летних лагерей до полей, участков пастбище оборотов, пунктов водопоя скота). Ширина скотопрогонов зависит от количества скота и устанавливается в следующих размерах: а) магистральные 20-40 метров, б) внутри пастбищные 10-20 метров.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Потребность в обеспечении сервитута для прогона для водопоя через земельные участки других землепользователей не имеется.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потребность в пастбищах в районе по содержанию поголовья сельскохозяйственных животных составляет около 5 600 гектар. Сложившуюся потребность (нехватку) пастбищных угодий необходимо восполнить за счет предоставления пастбищ из земель запаса, а также возврата пастбищ из изъятых, не занимающихся разведением животноводства. Отгонных пастбищ, которые используются для ведения отгонного животноводства, нет.</w:t>
      </w:r>
    </w:p>
    <w:bookmarkEnd w:id="3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району Шал акына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2023 – 2024 годы</w:t>
            </w:r>
          </w:p>
        </w:tc>
      </w:tr>
    </w:tbl>
    <w:bookmarkStart w:name="z49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–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</w:t>
      </w:r>
    </w:p>
    <w:bookmarkEnd w:id="34"/>
    <w:bookmarkStart w:name="z5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5"/>
    <w:p>
      <w:pPr>
        <w:spacing w:after="0"/>
        <w:ind w:left="0"/>
        <w:jc w:val="both"/>
      </w:pPr>
      <w:r>
        <w:drawing>
          <wp:inline distT="0" distB="0" distL="0" distR="0">
            <wp:extent cx="7810500" cy="8318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Список землепользователей земельных участков, прилагаемый к схеме (карте) расположения пастбищ района Шал акына</w:t>
      </w:r>
    </w:p>
    <w:bookmarkEnd w:id="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по схеме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землепользователя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Семипольский сельский округ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"Аскар"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"Абдрахманов"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"Курмантаев"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"Балахметов"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7-1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"Асем"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"Ертаев"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"Исин"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"Жаксы бидай"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11-1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"Окунев"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"Снатай"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"Тургунов"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"Туяков"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"Кайнолла"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16-1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"Жангельды"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"Талас"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"Керейбаев"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"Мукушев Р.М."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"Савченко"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"Амангельды"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"Байкал"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"Альтаир"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84-1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"Оразалин К.Т."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"Сактанов"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"Гулден"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"Ерай"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"Союз"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"Меруерт"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"Кишкентаев"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"Алма"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"Савченко"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187-1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"Азрапкин В.Н."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Азрапкин Владислав Николаевич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"Норд Агро 2030"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"Агро-Бинар"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"Агро Женис"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"Дюсеке жер"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"Кунарлылык"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"Сәнді Райымбек"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"Асыл Логистикс"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"Азко Жанажол"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"Снатай"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"Куртай Агро"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"Штам"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"Алтын Астык KZ"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Приишимский сельский округ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"Максим"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16-2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"Жангельды"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"Тулпар"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"Темирханов"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"Раймбеков"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Фермерские хозяйства "Надежда"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"Домик"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"Агросевер"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"Аби-Жер"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"Ботаев Б.Б."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"Берлик Астык"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Жанажолский сельский округ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"Карип"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"Тилеу"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16-3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"Жангельды"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"Курмангужин"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"Кучин"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"Марал"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"Кубаисов"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"Сыздык"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"Сакашева"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"Бозторгай"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"Сулейменов"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81-1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"Айгерим"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"Айнар"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"Саденов"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"Асылбеков Е.Б."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"Амирхан"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"Ержан"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"Жанаталап"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88-1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"Ер"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"Бактыбаев К.С."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"Даиров К.М."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187-2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"Азрапкин В.Н."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"Агро Кенес"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"Азко Жанажол"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"Азасал"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"Агро Жанажол"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Аютасский сельский округ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"Курмантаев"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"Агажанов"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7-2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"Асем"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"Анесов"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99-1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"Белюга"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"Зарина"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"Колесов"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"Акжол"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"Капанов"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"Нурпеисов"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11-2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"Окунев"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"Оспанова"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107-1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"Стимул"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"Рахимов"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"Ишим"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112-1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Крестьянские хозяйства "Ер-Нур"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22-2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"Сембаев М.С."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"Жер"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"Коктем"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"Адил"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"Альтаир"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"Амиржан"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"Абдрахманов"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"Берик"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"Жомарт"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"Богатырь"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"Габдулин"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"Мурат"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"Спаен"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"Коктерек"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88-2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"Ер"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"Зимина Т.В."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Наурызбаева Марина Дауреновна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"Норд Агро 2030"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"Асар Север"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"Лада"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"Пармен Агро"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"Дюсеке жер"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"Ер-Хан-Агро СК"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"Гермес Агро"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"Голден Брейн"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"Сәнді Райымбек"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"Черкас А.Л."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"Шубарат"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"Штам"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"Хазари"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"Асыл Логистикс"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"Трансагроинвест"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"Барыс Жер 2050"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"Куртай Агро"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Городецкий сельский округ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"Жакупов"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"Жигулина"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"Агрос"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"Кремер"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"Жалын"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107-2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"Стимул"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"Пустыльникова"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"Аина"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7-3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"Асем"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"Виват"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126-2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"Городецкое"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"Раисов Б.Т."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"Норд Агро 2030"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"Городецкое"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"Лада"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"Барыс Жер 2050"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"Черкас А.Л."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"Бағанаты"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"Шал акын Агро 2020"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"КАРНЭТ"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Кривощековский сельский округ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99-2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"Белюга"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"МАК"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112-2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"Ер-Нур"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"Тарангул"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"Атыгай"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118-2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"ТӨРТ АТА"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"Норд Агро 2030"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"Жаркуль"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"Трансагроинвест"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"Асыл Логистикс"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Производственный кооператив "Сеним"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Новопокровский сельский округ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"им. Петрова"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"СК АгроШҚ"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81-2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"Айгерим"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"Алишер"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"Алга Жер"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"Атыгай"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"Достык"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"Терек"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"Тарангул"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"Амренов"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"Мендыбай"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"Новопокровское"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"Норд Агро 2030"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"Белгібай Нур"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"СК Терек"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"Жаркуль"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"Жердана"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"Иман Агро"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"Асыл Логистикс"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"Канрай"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"Tender Invest"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Товарищество с ограниченной ответственностью "Афанасьевское Астык Агро"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Юбилейный сельский округ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"Гаврил"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"Марина"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"Дудин"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"Асель"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"ЕрлДин"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"Курмантаев"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"Лосеев"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"Тлегенов"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"Даниял"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"Ельтай"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"Кокош"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"Кошулец"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"Кунц"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"Махметов"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"Опперман"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"Нива"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"Попов"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"Синенко"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"Топеха"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"Василек"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235-1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"Махметова"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167-2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"Элита"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"Чебак"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"Мир и 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"Север"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"Азамат"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"Диас"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"СААМСИ"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"Ынтымак"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"Сагиндыков"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"Мут"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"Норд Агро 2030"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"Шал акын Агро 2020"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"Велес ПНМ"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"Нива Крещенка"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"Надежда СМП"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"ДОС-АГРО 2017"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"Малдыбай"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"Даниал"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"КазЭкспорт бидай"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Афанасьевский сельский округ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"Светлана"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"Успех"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"Удача"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"Слива"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"Шутанов"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"Айкын"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"Сержан"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"Самбет"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131-2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"Темирлан"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"Исмагулов С.А."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"Тогумбаева З.К."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"Акопян Х.К."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"Норд Агро 2030"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"ВЕРД"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"Афанасьевское Астык Агро"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235-2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"Махметов"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"Асыл Логистикс"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Сухорабовский сельский округ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"Альберт"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"Берлик"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"Перспектива"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"Ольгинское"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"Перспектива Плюс"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Фермерское хозяйство "Дина"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"БебкоА.И."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"Бобылев В.И."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"Ивахненко В.В."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"Титовский Н.В."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"Шаяхметов Б.У."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"Норд Агро 2030"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"ВЕРД"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"Жаркуль"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"Асыл Логистикс" 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району Шал акына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2023 – 2024 годы</w:t>
            </w:r>
          </w:p>
        </w:tc>
      </w:tr>
    </w:tbl>
    <w:bookmarkStart w:name="z5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Приемлемые схемы пастбищеоборотов</w:t>
      </w:r>
    </w:p>
    <w:bookmarkEnd w:id="37"/>
    <w:bookmarkStart w:name="z5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8"/>
    <w:p>
      <w:pPr>
        <w:spacing w:after="0"/>
        <w:ind w:left="0"/>
        <w:jc w:val="both"/>
      </w:pPr>
      <w:r>
        <w:drawing>
          <wp:inline distT="0" distB="0" distL="0" distR="0">
            <wp:extent cx="7810500" cy="10363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36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району Шал акына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2023 – 2024 годы</w:t>
            </w:r>
          </w:p>
        </w:tc>
      </w:tr>
    </w:tbl>
    <w:bookmarkStart w:name="z64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</w:t>
      </w:r>
    </w:p>
    <w:bookmarkEnd w:id="39"/>
    <w:bookmarkStart w:name="z6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0"/>
    <w:p>
      <w:pPr>
        <w:spacing w:after="0"/>
        <w:ind w:left="0"/>
        <w:jc w:val="both"/>
      </w:pPr>
      <w:r>
        <w:drawing>
          <wp:inline distT="0" distB="0" distL="0" distR="0">
            <wp:extent cx="7810500" cy="10363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36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району Шал акына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2023 – 2024 годы</w:t>
            </w:r>
          </w:p>
        </w:tc>
      </w:tr>
    </w:tbl>
    <w:bookmarkStart w:name="z71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</w:t>
      </w:r>
    </w:p>
    <w:bookmarkEnd w:id="41"/>
    <w:bookmarkStart w:name="z7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2"/>
    <w:p>
      <w:pPr>
        <w:spacing w:after="0"/>
        <w:ind w:left="0"/>
        <w:jc w:val="both"/>
      </w:pPr>
      <w:r>
        <w:drawing>
          <wp:inline distT="0" distB="0" distL="0" distR="0">
            <wp:extent cx="7810500" cy="10363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36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району Шал акына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2023 – 2024 годы</w:t>
            </w:r>
          </w:p>
        </w:tc>
      </w:tr>
    </w:tbl>
    <w:bookmarkStart w:name="z78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</w:t>
      </w:r>
    </w:p>
    <w:bookmarkEnd w:id="43"/>
    <w:bookmarkStart w:name="z7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4"/>
    <w:p>
      <w:pPr>
        <w:spacing w:after="0"/>
        <w:ind w:left="0"/>
        <w:jc w:val="both"/>
      </w:pPr>
      <w:r>
        <w:drawing>
          <wp:inline distT="0" distB="0" distL="0" distR="0">
            <wp:extent cx="7810500" cy="10363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36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району Шал акына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2023 – 2024 годы</w:t>
            </w:r>
          </w:p>
        </w:tc>
      </w:tr>
    </w:tbl>
    <w:bookmarkStart w:name="z85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Календарный график по использованию пастбищ, устанавливающий сезонные маршруты выпаса и передвижения сельскохозяйственных животных</w:t>
      </w:r>
    </w:p>
    <w:bookmarkEnd w:id="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сельского округа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Номера полей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Афанасьевский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Аютасский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Городецкий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Жанажолский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Кривощековский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Новопокровский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Приишимский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Семипольский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Сухорабовский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Юбилейный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июня по 24 августа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августа по 22 октября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отдыхающее поле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с 25 апреля по 24 июня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