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e1104d" w14:textId="ae1104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села Ащысай города Кентау на 2024-2026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С истёкшим сроком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Кентауского городского маслихата Туркестанской области от 27 декабря 2023 года № 77. Прекращено действие в связи с истечением срока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Настоящее решение вводится в действие с 01.01.2024.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 статьи 9-1,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 статьи 75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 и 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Кентауского городского маслихата от 22 декабря 2023 года № 70 "О городском бюджете на 2024-2026 годы", Кентауский городской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села Ащысай на 2024-2026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2024 год в следующих объемах: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73 208 тысяч тенге: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5 670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67 338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73 946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- 738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738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738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Кентауского городского маслихата Туркестанской области от 19.11.2024 </w:t>
      </w:r>
      <w:r>
        <w:rPr>
          <w:rFonts w:ascii="Times New Roman"/>
          <w:b w:val="false"/>
          <w:i w:val="false"/>
          <w:color w:val="000000"/>
          <w:sz w:val="28"/>
        </w:rPr>
        <w:t>№147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на 2024 год размер субвенций, передаваемых из городского бюджета в бюджет село Ащысай в сумме 66 396 тысяч тенге.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2024 года.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Кентауского городского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К.Елеусизов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cела Ащысай на 2024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Кентауского городского маслихата Туркестанской области от 19.11.2024 </w:t>
      </w:r>
      <w:r>
        <w:rPr>
          <w:rFonts w:ascii="Times New Roman"/>
          <w:b w:val="false"/>
          <w:i w:val="false"/>
          <w:color w:val="ff0000"/>
          <w:sz w:val="28"/>
        </w:rPr>
        <w:t>№147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01.01.2024).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73 208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2 384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67 338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67 338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67 338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73 946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cела Ащысай на 2025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71 796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68 738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71 796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50 672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50 672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50 672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50 672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Кентауского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cела Ащысай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71 157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71 157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71 157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