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513a23" w14:textId="f513a2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районном бюджете на 2024-2026 годы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С истёкшим сроком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Жетысайского районного маслихата Туркестанской области от 27 декабря 2023 года № 11-68-VIII. Прекращено действие в связи с истечением срока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Настоящее решение вводится в действие с 01.01.2024.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75 Бюджетного кодекса Республики Казахстан, Жетысайский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районный бюджет Жетысайского района на 2024-2026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2024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19 610 346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4 124 868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54 601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48 331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15 382 546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20 611 059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427 700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649 792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222 092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поступления от продажи финансовых активов государства – 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- 1 428 413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(использования профицита) бюджета– 1 428 413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1 460 901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222 092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189 604 тысяч тенге".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решения Жетысайского районного маслихата Туркестанской области от 18.12.2024 </w:t>
      </w:r>
      <w:r>
        <w:rPr>
          <w:rFonts w:ascii="Times New Roman"/>
          <w:b w:val="false"/>
          <w:i w:val="false"/>
          <w:color w:val="000000"/>
          <w:sz w:val="28"/>
        </w:rPr>
        <w:t>№ 23-134-VIII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01.01.2024).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 на 2024 год норматив распределения общей суммы Корпоративный подоходный налог с юридических лиц, за исключением поступлений от субъектов крупного предпринимательства и организаций нефтяного сектора 50 процентов, поступления индивидуального подоходного налога с доходов, облагаемых у источника выплаты 50 процентов, по индивидуальному подоходному налогу с доходов иностранных граждан, не облагаемых у источника выплаты 50 процентов и социального налога в размере 50 процентов в областной бюджет.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Предусмотреть на 2024 год размер субвенций, передаваемых из областного бюджета в бюджет Жетысайского района в сумме 2 491 452 тысяч тенге.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Предусмотреть на 2024 год размеры субвенций, передаваемых из районного бюджета в бюджеты города районного значения, поселка и сельских округов в общей сумме 404 343 тысяч тенге, в том числе: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Жана ауыл 31 710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Жылысу 38 084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Казыбек би 25 575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Каракай 36 765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Абай 34 804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Атамекен 40 175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Ш.Дилдабеков 44 271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Ж.Ералиев 45 282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Кызылкум 31 013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Макталы 43 470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Ынтымак 33 194 тысяч тенге.</w:t>
      </w:r>
    </w:p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Учесть, что в районном бюджете на 2024 год предусмотрены целевые текущие трансферты бюджетам городу районного значения, поселка и сельских округов в общей сумме 172 080 тысяч тенге, в том числе: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жилищно-коммунального хозяйства, пассажирского транспорта, автомобильных дорог и жилищной инспекции района 42 393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поселка Асықата 33 027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Ж.Ералиев 9 366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культуры, развития языков, физической культуры и спорта района 56 914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Жылысу 22 000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Атамекен 22 000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Каракай 12 914 тысяч тенге.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экономика и финансов района 72 773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Жетысай 87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Жана ауыл 6 502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Жылысу 6 520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Казыбек би 6 740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Каракай 5 056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Асыката 6 117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Абай 5 252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Атамекен 5 221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Ш.Дилдабеков 6 671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Ж.Ералиев 6 561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Кызылкум 6 287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Макталы 5 193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Ынтымак 6 557 тысяч тенге.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трансфертов бюджетам города районного значения, поселка и сельских округов осуществляется на основании постановления акимата района.</w:t>
      </w:r>
    </w:p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Утвердить резерв акимата района на 2024 год в сумме 90 000 тысяч тенге.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Утвердить перечень бюджетных программ развития районного бюджета на 2024 год с разделением на бюджетные программы, направленные на реализацию бюджетных инвестиционных проектов (программ),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Настоящее решение вводится в действие с 1 января 2024 года.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М.Касимов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Жетысайского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декабря 2023 года № 11-68-VIII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на 2024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решения Жетысайского районного маслихата Туркестанской области от 18.12.2024 </w:t>
      </w:r>
      <w:r>
        <w:rPr>
          <w:rFonts w:ascii="Times New Roman"/>
          <w:b w:val="false"/>
          <w:i w:val="false"/>
          <w:color w:val="ff0000"/>
          <w:sz w:val="28"/>
        </w:rPr>
        <w:t>№ 23-134-VIII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01.01.2024).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19 610 346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4 124 868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2 237 129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1 939 629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1 426 306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1 426 306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37 121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игорный бизнес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234 062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234 062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54 601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49 262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49 262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48 331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15 382 546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15 349 016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15 349 016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областные бюджеты, бюджеты города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Взаимоотношения областного бюджета, бюджетов города республиканского значения, столицы с другими областными бюджетами, бюджетами города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 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20 611 059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931 556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408 219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74 338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67 271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333 881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264 956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68 925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на текущие расходы по ликвидации последствий чрезвычайных ситуаций социального, природного и техногенного характера, устранению ситуаций, угрожающих политической, экономической и социальной стабильности административно-территориальной единицы, жизни и здоровью людей, общереспубликанского либо международного значения за счет целевых трансфертов из бюджетов областей, городов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518 872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169 160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74 436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24 341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местных бюджетов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70 383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131 465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Капитальные расходы подведомственных государственных учреждений и организаций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174 550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42 425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37 912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37 912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37 912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Уголовно-исполнительная система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осуществление социальной адаптации и реабилитации лиц, отбывших уголовные наказания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4 420 431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1 009 252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1 009 252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1 009 252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3 232 685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3 232 685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213 525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569 178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центры социального обслуживания пенсионеров и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816 456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1 603 954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защите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178 494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178 494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130 024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местных бюджетов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5 525 845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1 952 714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1 943 915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539 915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Отдел сельского хозяйства и земельных отношений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Изъятие земельных участков для государственных нужд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фондаОрганизация сохранения государственного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энергетического аудита многоквартирных жилых домов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2 803 827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городов 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2 803 827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307 231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городов 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1 142 866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1 260 974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769 304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769 304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255 169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захоронение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513 290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1 556 512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386 417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367 405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367 405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607 843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599 386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массового спорта и национальных видов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579 986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254 020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220 020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189 093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30 927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308 232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114 215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47 595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62 820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194 017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Услуги по реализации государственной политики на местном уровне в области культуры, развития языков, физической культуры и спорта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38 719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местных бюджетов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66 718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4 005 701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Топливо и энергетика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топливно-энергетического комплекса и недропользования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4 005 701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4 005 701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4 005 701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251 943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98 698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Отдел сельского хозяйства и земельных отношений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98 698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97 772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Отдел сельского хозяйства и земельных отношений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Земельно-хозяйственное 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 по зонированию земель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153 245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153 245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153 245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61 304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61 304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61 304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175 242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392 823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2 537 981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2 493 452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499 740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499 740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бюджетам города районного значения, села, поселка, сельского округа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в связи с изменением размера минимальной заработной платы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1 993 712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1 234 886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758 826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595 164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595 164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595 164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190 038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404 343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Возврат трансфертов общего характера в случаях, предусмотренных бюджетным законодательством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427 700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 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649 792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649 792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649 792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649 792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649 792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-1 428 413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(использования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1 428 413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1 460 901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1 460 901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1 460 901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1 460 901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 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местного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189 604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Жетысайского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декабря 2023 года № 11-68-VIII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на 2025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8 525 944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4 002 626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1 973 308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131 424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1 841 884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1 625 901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1 625 901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180 706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180 706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24 252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14 417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игорный бизнес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4 514 147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4 514 147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4 514 147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областные бюджеты, бюджеты города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Взаимоотношения областного бюджета, бюджетов города республиканского значения, столицы с другими областными бюджетами, бюджетами города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 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8 525 944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813 647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322 007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68 857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66 463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253 150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253 150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на текущие расходы по ликвидации последствий чрезвычайных ситуаций социального, природного и техногенного характера, устранению ситуаций, угрожающих политической, экономической и социальной стабильности административно-территориальной единицы, жизни и здоровью людей, общереспубликанского либо международного значения за счет целевых трансфертов из бюджетов областей, городов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485 971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231 990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253 981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110 797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Капитальные расходы подведомственных государственных учреждений и организаций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97 829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44 513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37 824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37 824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37 824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Уголовно-исполнительная система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осуществление социальной адаптации и реабилитации лиц, отбывших уголовные наказания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2 234 516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2 034 250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2 034 250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240 762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детей-инвалидов, воспитывающихся и обучающихся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15 351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597 637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центры социального обслуживания пенсионеров и инвалидов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798 932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350 430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занятости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188 290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188 290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132 815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инвалидов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37 044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1 688 691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Отдел сельского хозяйства и земельных отношений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Изъятие земельных участков для государственных нужд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1 016 800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городов 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1 016 800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городов 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1 010 500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629 891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629 891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151 447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захоронение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477 394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1 441 940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410 906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363 131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363 131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417 853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412 603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массового спорта и национальных видов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400 003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263 846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228 146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195 832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349 335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47 773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56 141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244 056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Услуги по реализации государственной политики на местном уровне в области культуры, развития языков, физической культуры и спорта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44 986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108 629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485 295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Топливо и энергетика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топливно-энергетического комплекса и недропользования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485 295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485 295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485 295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213 787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Отдел сельского хозяйства и земельных отношений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Отдел сельского хозяйства и земельных отношений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Земельно-хозяйственное 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 по зонированию земель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160 519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160 519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160 519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49 575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49 575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49 575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49 575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679 152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133 116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482 343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231 426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бюджетам города районного значения, села, поселка, сельского округа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в связи с изменением размера минимальной заработной платы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595 289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595 289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595 289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190 946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404 343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Возврат трансфертов общего характера в случаях, предусмотренных бюджетным законодательством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1 152 724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 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1 354 816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1 354 816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1 354 816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1 354 816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1 354 816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-1 152 724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(использования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1 152 724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1 354 816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1 354 816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1 354 816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1 354 816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 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местного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Жетысайского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декабря 2023 года № 11-68-VIII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7 085 939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4 135 316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2 043 102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136 024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1 907 078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1 674 677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1 674 677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187 030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187 030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14 921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игорный бизнес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205 406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205 406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2 941 452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2 941 452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2 941 452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областные бюджеты, бюджеты города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Взаимоотношения областного бюджета, бюджетов города республиканского значения, столицы с другими областными бюджетами, бюджетами города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 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7 085 939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862 466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341 328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72 989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70 451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268 339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268 339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на текущие расходы по ликвидации последствий чрезвычайных ситуаций социального, природного и техногенного характера, устранению ситуаций, угрожающих политической, экономической и социальной стабильности административно-территориальной единицы, жизни и здоровью людей, общереспубликанского либо международного значения за счет целевых трансфертов из бюджетов областей, городов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515 129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245 910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164 523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80 274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269 219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Капитальные расходы подведомственных государственных учреждений и организаций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103 698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47 183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73 484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Уголовно-исполнительная система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осуществление социальной адаптации и реабилитации лиц, отбывших уголовные наказания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2 368 586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2 156 305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2 156 305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33 006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255 208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детей-инвалидов, воспитывающихся и обучающихся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16 272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633 495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центры социального обслуживания пенсионеров и инвалидов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846 868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371 456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занятости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199 586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199 586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140 783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инвалидов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730 013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44 520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44 520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44 520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Отдел сельского хозяйства и земельных отношений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Изъятие земельных участков для государственных нужд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17 808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городов 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17 808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городов 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667 685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667 685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160 534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захоронение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506 038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1 528 457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435 561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384 919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384 919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50 642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50 642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442 924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437 359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массового спорта и национальных видов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424 003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279 677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37 842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37 842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241 835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207 582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370 295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111 596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50 639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258 699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Услуги по реализации государственной политики на местном уровне в области культуры, развития языков, физической культуры и спорта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115 147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63 345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Топливо и энергетика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топливно-энергетического комплекса и недропользования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226 615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56 465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Отдел сельского хозяйства и земельных отношений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56 465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Отдел сельского хозяйства и земельных отношений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Земельно-хозяйственное 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 по зонированию земель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52 549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52 549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52 549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52 549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481 880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418 880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418 880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141 103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277 777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129 453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бюджетам города районного значения, села, поселка, сельского округа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в связи с изменением размера минимальной заработной платы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594 381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594 381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594 381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190 038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404 343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Возврат трансфертов общего характера в случаях, предусмотренных бюджетным законодательством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507 608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 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729 700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-507 608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(использования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507 608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729 700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 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местного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Жетысайского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декабря 2023 года № 11-68-VIII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развития на 2024 год, направленных на реализацию бюджетных инвестиционных проектов (программ)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Развитие системы водоснабжения и водоотведения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городов и населенных пунктов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городов и населенных пунктов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топливно-энергетического комплекса и недропользования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