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6617be" w14:textId="66617b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Карасайского сельского округа Аккольского района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Аккольского районного маслихата Акмолинской области от 25 декабря 2024 года № С 34-5.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Казахстан", Аккольский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Карасайского сельского округа Аккольского района на 2025-2027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37 252,8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9 280,5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27 972,3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52 134,8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-14 882,0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14 882,0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Аккольского районного маслихата Акмолинской области от 02.02.2025 </w:t>
      </w:r>
      <w:r>
        <w:rPr>
          <w:rFonts w:ascii="Times New Roman"/>
          <w:b w:val="false"/>
          <w:i w:val="false"/>
          <w:color w:val="000000"/>
          <w:sz w:val="28"/>
        </w:rPr>
        <w:t>№ С 50-6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Учесть, что в бюджете Карасайского сельского округа на 2025-2027 годы из районного бюджета предусмотрена субвенция: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2025 год – 26 679,0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2026 год – 26 877,0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2027 год – 26 819,0 тысяч тенге.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 1 января 2025 года.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Аккольского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С.Абаханов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Аккольского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С 34-5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Карасайского сельского округа на 2025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Аккольского районного маслихата Акмолинской области от 02.02.2025 </w:t>
      </w:r>
      <w:r>
        <w:rPr>
          <w:rFonts w:ascii="Times New Roman"/>
          <w:b w:val="false"/>
          <w:i w:val="false"/>
          <w:color w:val="ff0000"/>
          <w:sz w:val="28"/>
        </w:rPr>
        <w:t>№ С 50-6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37 252,8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9 280,5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1 481,2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1 481,2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5 784,3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5 217,7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27 972,3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27 972,3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27 972,3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52 134,8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34 032,4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34 032,4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обеспечению деятельности акима города районного значения, села, поселка, сельского округа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34 032,4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12 777,3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12 777,3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1 676,0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3 819,0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3 259,3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-14 882,0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14 882,0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Аккольского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С 34-5</w:t>
            </w:r>
          </w:p>
        </w:tc>
      </w:tr>
    </w:tbl>
    <w:bookmarkStart w:name="z7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Карасайского сельского округа на 2026 год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34 107,0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4 439,0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26 877,0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26 877,0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34 107,0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обеспечению деятельности акима города районного значения, села, поселка, сельского округа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25 183,0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Аккольского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С 34-5</w:t>
            </w:r>
          </w:p>
        </w:tc>
      </w:tr>
    </w:tbl>
    <w:bookmarkStart w:name="z9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Карасайского сельского округа на 2027 год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7 406,0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26 819,0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26 819,0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25 301,0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25 301,0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обеспечению деятельности акима города районного значения, села, поселка, сельского округа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25 301,0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6 599,0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4 213,0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2 325,0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Аккольского районного маслихата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 декабря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С 34-5</w:t>
            </w:r>
          </w:p>
        </w:tc>
      </w:tr>
    </w:tbl>
    <w:bookmarkStart w:name="z10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из районного бюджета, бюджетам районного значения,села, сельских округов на 2025 год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Решение дополнено приложением 4 в соответствии с решением Аккольского районного маслихата Акмолинской области от 11.09.2025 </w:t>
      </w:r>
      <w:r>
        <w:rPr>
          <w:rFonts w:ascii="Times New Roman"/>
          <w:b w:val="false"/>
          <w:i w:val="false"/>
          <w:color w:val="ff0000"/>
          <w:sz w:val="28"/>
        </w:rPr>
        <w:t>№ С 45-2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тысяч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1 293,3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1 293,3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Карасайского сельского округа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1 293,3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текущие расходы государственных органов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1 293,3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