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8c6344" w14:textId="88c634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Атбасарского районного маслихата от 22 декабря 2023 года № 8С 10/17 "О бюджете Шункыркольского сельского округа на 2024-2026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Атбасарского районного маслихата Акмолинской области от 22 ноября 2024 года № 8С 22/20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Атбасарский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Атбасарского районного маслихата "О бюджете Шункыркольского сельского округа на 2024-2026 годы" от 22 декабря 2023 года № 8С 10/17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Шункыркольского сельского округа на 2024-2026 годы согласно приложениям 1, 2 и 3 соответственно, в том числе на 2024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41 867,0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13 971,0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27 896,0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43 881,8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- 2 014,8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2 014,8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2 014,8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2024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Атбасарского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Н.Рахимов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Атбасарского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ноября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 22/20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Атбасарского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 10/17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Шункыркольского сельского округа на 2024 год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тысячи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41 867,0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13 971,0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6 233,6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3 449,7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2 447,1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6 650,4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6 650,4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27 896,0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27 896,0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27 896,0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тысячи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43 881,8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27 892,0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27 892,0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27 892,0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14 489,8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14 489,8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2 475,0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4 514,8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7 500,0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1 500,0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-2 014,8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2 014,8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2 014,8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2 014,8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Атбасарского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ноября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 22/20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Атбасарского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 10/17</w:t>
            </w:r>
          </w:p>
        </w:tc>
      </w:tr>
    </w:tbl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из вышестоящих бюджетов на 2024 год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тысячи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