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278de" w14:textId="bd278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города и сельских округов Сарысуского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Сарысуского районного маслихата Жамбылской области от 30 декабря 2024 года № 37-3.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>Сноска. Вводится в действие с 01.01.2025 в соответствии с пунктом 6 настоящего решения.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Сарысуский районный маслихат РЕШИЛ:</w:t>
      </w:r>
    </w:p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бюджеты города и сельских округов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2025 год по городу и каждому сельскому округу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городу Жанатас: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916 533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359 921 тысяч тенге;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1 625 тысяч тенге;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17 922 тысяч тенге;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537 065 тысяч тенге;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925 825 тысяч тенге;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-9 292 тысяч тенге;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9 292 тысяч тенге;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9 292 тысяч тенге.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Байкадамскому сельскому округу: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231 964 тысяч тенге, в том числе: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91 907 тысяч тенге;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51 тысяч тенге;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515 тысяч тенге;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139 491 тысяч тенге;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245 863 тысяч тенге;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-13 899 тысяч тенге;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13 899 тысяч тенге;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13 899 тысяч тенге.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Жайылминскому сельскому округу: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171 278 тысяч тенге, в том числе: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114 346 тысяч тенге;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56 932 тысяч тенге;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183 091 тысяч тенге;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-11 813 тысяч тенге;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11 813 тысяч тенге;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11 813 тысяч тенге.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4: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Жанаарыкскому сельскому округу: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153 980 тысяч тенге, в том числе: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32 267 тысяч тенге;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813 тысяч тенге;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120 900 тысяч тенге;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154 877 тысяч тенге;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-897 тысяч тенге;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897 тысяч тенге;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897 тысяч тенге.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Жанаталапскому сельскому округу: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111 594 тысяч тенге, в том числе: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5 692 тысяч тенге;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350 тысяч тенге;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105 552 тысяч тенге;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111 829 тысяч тенге;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-235 тысяч тенге;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235 тысяч тенге;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235 тысяч тенге.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Игиликскому сельскому округу: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119 256 тысяч тенге, в том числе: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12 788 тысяч тенге;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182 тысяч тенге;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106 286 тысяч тенге;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120 178 тысяч тенге;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-922 тысяч тенге;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922 тысяч тенге;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922 тысяч тенге.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7: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Тогызкентскому сельскому округу:</w:t>
      </w:r>
    </w:p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104 207 тысяч тенге, в том числе: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9 819 тысяч тенге;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171 тысяч тенге;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94 217 тысяч тенге;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105 106 тысяч тенге;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-899 тысяч тенге;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899 тысяч тенге;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899 тысяч тенге.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Туркестанскому сельскому округу:</w:t>
      </w:r>
    </w:p>
    <w:bookmarkStart w:name="z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129 590 тысяч тенге, в том числе: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10 318 тысяч тенге;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142 тысяч тенге;</w:t>
      </w:r>
    </w:p>
    <w:bookmarkEnd w:id="67"/>
    <w:bookmarkStart w:name="z8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119 130 тысяч тенге;</w:t>
      </w:r>
    </w:p>
    <w:bookmarkEnd w:id="68"/>
    <w:bookmarkStart w:name="z8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130 093 тысяч тенге;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-503 тысяч тенге;</w:t>
      </w:r>
    </w:p>
    <w:bookmarkEnd w:id="70"/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503 тысяч тенге;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503 тысяч тенге.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Досболскому сельскому округу:</w:t>
      </w:r>
    </w:p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73 894 тысяч тенге, в том числе: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2 377 тысяч тенге;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202 тенге;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71 315 тысяч тенге;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74 370 тысяч тенге;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-476 тысяч тенге;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476 тысяч тенге;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476 тысяч тенге.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Камкалинскому сельскому округу:</w:t>
      </w:r>
    </w:p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49 599 тысяч тенге, в том числе: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22 820 тысяч тенге;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26 779 тысяч тенге;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52 319 тысяч тенге;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-2 720 тысяч тенге;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6)финансирование дефицита (использование профицита) бюджета – 2 720 тысяч тенге;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2 720 тысяч тенге.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решением Сарысуского районного маслихата Жамбылской области от 08.12.2025  </w:t>
      </w:r>
      <w:r>
        <w:rPr>
          <w:rFonts w:ascii="Times New Roman"/>
          <w:b w:val="false"/>
          <w:i w:val="false"/>
          <w:color w:val="00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на 2025 год объемы субвенций, передаваемых из районного бюджета в бюджеты города и сельских округов в сумме – 401 336 тысяч тенге, в том числе:</w:t>
      </w:r>
    </w:p>
    <w:bookmarkEnd w:id="88"/>
    <w:bookmarkStart w:name="z1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Городу Жанатас – 79 682 тысяч тенге;</w:t>
      </w:r>
    </w:p>
    <w:bookmarkEnd w:id="89"/>
    <w:bookmarkStart w:name="z1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Байкадамскому сельскому округу – 44 829 тысяч тенге;</w:t>
      </w:r>
    </w:p>
    <w:bookmarkEnd w:id="90"/>
    <w:bookmarkStart w:name="z1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Жайылминскому сельскому округу – 43 256 тысяч тенге;</w:t>
      </w:r>
    </w:p>
    <w:bookmarkEnd w:id="91"/>
    <w:bookmarkStart w:name="z1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Жанаарыкскому сельскому округу – 42 404 тысяч тенге;</w:t>
      </w:r>
    </w:p>
    <w:bookmarkEnd w:id="92"/>
    <w:bookmarkStart w:name="z19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Жанаталапскому сельскому округу – 33 998 тысяч тенге;</w:t>
      </w:r>
    </w:p>
    <w:bookmarkEnd w:id="93"/>
    <w:bookmarkStart w:name="z1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Игиликскому сельскому округу – 42 525 тысяч тенге;</w:t>
      </w:r>
    </w:p>
    <w:bookmarkEnd w:id="94"/>
    <w:bookmarkStart w:name="z1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Тогызкентскому сельскому округу – 31 162 тысяч тенге;</w:t>
      </w:r>
    </w:p>
    <w:bookmarkEnd w:id="95"/>
    <w:bookmarkStart w:name="z19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Туркестанскому сельскому округу – 35051 тысяч тенге;</w:t>
      </w:r>
    </w:p>
    <w:bookmarkEnd w:id="96"/>
    <w:bookmarkStart w:name="z19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Досболскому сельскому округу – 24 133 тысяч тенге;</w:t>
      </w:r>
    </w:p>
    <w:bookmarkEnd w:id="97"/>
    <w:bookmarkStart w:name="z2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Камкалинскому сельскому округу – 24 296 тысяч тенге.</w:t>
      </w:r>
    </w:p>
    <w:bookmarkEnd w:id="98"/>
    <w:bookmarkStart w:name="z20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Бюджетные программы развития, направленные на реализацию инвестиционных проектов на 2025 год не предусмотрены.</w:t>
      </w:r>
    </w:p>
    <w:bookmarkEnd w:id="99"/>
    <w:bookmarkStart w:name="z20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Бюджетные программы, не подлежащих секвестру в процессе исполнения местных бюджетов на 2025 год не предусмотрены.</w:t>
      </w:r>
    </w:p>
    <w:bookmarkEnd w:id="100"/>
    <w:bookmarkStart w:name="z20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решения возложить на постоянную комиссию по экономике, финансов, бюджету, агропромышленного комплекса, охраны окружающей среды и природопользования, развитие местного самоуправления районного маслихата.</w:t>
      </w:r>
    </w:p>
    <w:bookmarkEnd w:id="101"/>
    <w:bookmarkStart w:name="z20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решение вводится в действие с 1 января 2025 года.</w:t>
      </w:r>
    </w:p>
    <w:bookmarkEnd w:id="1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Сарысуского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Мусабеков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09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аппарата акима города Жанатас на 2025 год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916533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Hалог на имущество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537065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13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города Жанатас на 2026 год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 в местный бюджет, за исключением поступлений в Фонд поддержки инфраструктуры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580309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878719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17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города Жанатас на 2027 год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 в местный бюджет, за исключением поступлений в Фонд поддержки инфраструктуры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698075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698075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698075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605740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21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аппарата акима Байкадамского сельского округа на 2025 год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231964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25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Байкадамского сельского округа на 2026 год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29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Байкадамского сельского округа на 2027 год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33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аппарата акима Жайылминского сельского округа на 2025 год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37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Жайылминского сельского округа на 2026 год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41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Жайылминского сельского округа на 2027 год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45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Бюджет аппарата акима Жанаарыкского сельского округа на 2025 год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49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Жанаарыкского сельского округа на 2026 год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53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Жанаарыкского сельского округа на 2027 год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Жанаталапского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>№ 47-2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111829 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61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Жанаталапского сельского округа на 2026 год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81229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65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Жанаталапского сельского округа на 2027 год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Игиликского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73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Игиликского сельского округа на 2026 год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79468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77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Игиликского сельского округа на 2027 год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82302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Тогызкентского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85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Тогызкентского сельского округа на 2026 год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89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Тогызкентского сельского округа на 2027 год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68782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Туркестанского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297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Туркестанского сельского округа на 2026 год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71284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301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Туркестанского сельского округа на 2027 год</w:t>
      </w:r>
    </w:p>
    <w:bookmarkEnd w:id="1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Досболского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309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Досболского сельского округа на 2026 год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313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Досболского сельского округа на 2027 год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49543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Камкалинского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10-1 в редакции решения Сарысуского районного маслихата Жамбылской области от 08.12.2025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47-2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10-2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321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Камкалинского сельского округа на 2026 год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10-3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№37-3</w:t>
            </w:r>
          </w:p>
        </w:tc>
      </w:tr>
    </w:tbl>
    <w:bookmarkStart w:name="z325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Камкалинского сельского округа на 2027 год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