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3bfe9" w14:textId="283bf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государственного образовательного заказа на подготовку кадров с высшим или послевузовским образованием, в организациях образования, финансируемых из республиканского бюджета (за исключением организаций образования, осуществляющих подготовку специалистов для Вооруженных Сил Республики Казахстан, других войск и воинских формирований, а также специальных государственных органов), на 2024 – 2025, 2025 – 2026, 2026 – 2027 учебные годы</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18 марта 2024 года № 118.</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ПРИКАЗЫВАЮ:</w:t>
      </w:r>
    </w:p>
    <w:bookmarkEnd w:id="0"/>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государственный образовательный заказ на подготовку кадров с высшим образованием в организациях образования, финансируемых из республиканского бюджета, на 2024 – 2025 учебный год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государственный образовательный заказ на подготовку кадров с послевузовским образованием в организациях образования, финансируемых из республиканского бюджета, на 2024 – 2025 учебный год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государственный образовательный заказ на подготовку кадров с высшим образованием в организациях образования, финансируемых из республиканского бюджета, на 2025 – 2026 учебный год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9" w:id="5"/>
    <w:p>
      <w:pPr>
        <w:spacing w:after="0"/>
        <w:ind w:left="0"/>
        <w:jc w:val="both"/>
      </w:pPr>
      <w:r>
        <w:rPr>
          <w:rFonts w:ascii="Times New Roman"/>
          <w:b w:val="false"/>
          <w:i w:val="false"/>
          <w:color w:val="000000"/>
          <w:sz w:val="28"/>
        </w:rPr>
        <w:t xml:space="preserve">
      4) государственный образовательный заказ на подготовку кадров с послевузовским образованием в организациях образования, финансируемых из республиканского бюджета, на 2025 – 2026 учебный год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10" w:id="6"/>
    <w:p>
      <w:pPr>
        <w:spacing w:after="0"/>
        <w:ind w:left="0"/>
        <w:jc w:val="both"/>
      </w:pPr>
      <w:r>
        <w:rPr>
          <w:rFonts w:ascii="Times New Roman"/>
          <w:b w:val="false"/>
          <w:i w:val="false"/>
          <w:color w:val="000000"/>
          <w:sz w:val="28"/>
        </w:rPr>
        <w:t xml:space="preserve">
      5) государственный образовательный заказ на подготовку кадров с высшим образованием в организациях образования, финансируемых из республиканского бюджета, на 2026 – 2027 учебный год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11" w:id="7"/>
    <w:p>
      <w:pPr>
        <w:spacing w:after="0"/>
        <w:ind w:left="0"/>
        <w:jc w:val="both"/>
      </w:pPr>
      <w:r>
        <w:rPr>
          <w:rFonts w:ascii="Times New Roman"/>
          <w:b w:val="false"/>
          <w:i w:val="false"/>
          <w:color w:val="000000"/>
          <w:sz w:val="28"/>
        </w:rPr>
        <w:t xml:space="preserve">
      6) государственный образовательный заказ на подготовку кадров с послевузовским образованием в организациях образования, финансируемых из республиканского бюджета, на 2026 – 2027 учебный год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7"/>
    <w:bookmarkStart w:name="z12" w:id="8"/>
    <w:p>
      <w:pPr>
        <w:spacing w:after="0"/>
        <w:ind w:left="0"/>
        <w:jc w:val="both"/>
      </w:pPr>
      <w:r>
        <w:rPr>
          <w:rFonts w:ascii="Times New Roman"/>
          <w:b w:val="false"/>
          <w:i w:val="false"/>
          <w:color w:val="000000"/>
          <w:sz w:val="28"/>
        </w:rPr>
        <w:t xml:space="preserve">
      2. Комитету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 </w:t>
      </w:r>
    </w:p>
    <w:bookmarkEnd w:id="8"/>
    <w:bookmarkStart w:name="z13" w:id="9"/>
    <w:p>
      <w:pPr>
        <w:spacing w:after="0"/>
        <w:ind w:left="0"/>
        <w:jc w:val="both"/>
      </w:pPr>
      <w:r>
        <w:rPr>
          <w:rFonts w:ascii="Times New Roman"/>
          <w:b w:val="false"/>
          <w:i w:val="false"/>
          <w:color w:val="000000"/>
          <w:sz w:val="28"/>
        </w:rPr>
        <w:t xml:space="preserve">
      1) в течение десяти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 </w:t>
      </w:r>
    </w:p>
    <w:bookmarkEnd w:id="9"/>
    <w:bookmarkStart w:name="z14" w:id="10"/>
    <w:p>
      <w:pPr>
        <w:spacing w:after="0"/>
        <w:ind w:left="0"/>
        <w:jc w:val="both"/>
      </w:pPr>
      <w:r>
        <w:rPr>
          <w:rFonts w:ascii="Times New Roman"/>
          <w:b w:val="false"/>
          <w:i w:val="false"/>
          <w:color w:val="000000"/>
          <w:sz w:val="28"/>
        </w:rPr>
        <w:t>
      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bookmarkEnd w:id="10"/>
    <w:bookmarkStart w:name="z15" w:id="11"/>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науки и высшего образования Республики Казахстан.</w:t>
      </w:r>
    </w:p>
    <w:bookmarkEnd w:id="11"/>
    <w:bookmarkStart w:name="z16" w:id="12"/>
    <w:p>
      <w:pPr>
        <w:spacing w:after="0"/>
        <w:ind w:left="0"/>
        <w:jc w:val="both"/>
      </w:pPr>
      <w:r>
        <w:rPr>
          <w:rFonts w:ascii="Times New Roman"/>
          <w:b w:val="false"/>
          <w:i w:val="false"/>
          <w:color w:val="000000"/>
          <w:sz w:val="28"/>
        </w:rPr>
        <w:t>
      4. Настоящий приказ вводится в действие со дня его первого официального опубликования.</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науки и высшего образования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 науки и</w:t>
            </w:r>
            <w:r>
              <w:br/>
            </w:r>
            <w:r>
              <w:rPr>
                <w:rFonts w:ascii="Times New Roman"/>
                <w:b w:val="false"/>
                <w:i w:val="false"/>
                <w:color w:val="000000"/>
                <w:sz w:val="20"/>
              </w:rPr>
              <w:t>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марта 2024 года № 118</w:t>
            </w:r>
          </w:p>
        </w:tc>
      </w:tr>
    </w:tbl>
    <w:bookmarkStart w:name="z19" w:id="13"/>
    <w:p>
      <w:pPr>
        <w:spacing w:after="0"/>
        <w:ind w:left="0"/>
        <w:jc w:val="left"/>
      </w:pPr>
      <w:r>
        <w:rPr>
          <w:rFonts w:ascii="Times New Roman"/>
          <w:b/>
          <w:i w:val="false"/>
          <w:color w:val="000000"/>
        </w:rPr>
        <w:t xml:space="preserve"> Государственный образовательный заказ на подготовку кадров с высшим образованием в организациях образования, финансируемых из республиканского бюджета, на 2024 – 2025 учебный год</w:t>
      </w:r>
    </w:p>
    <w:bookmarkEnd w:id="13"/>
    <w:p>
      <w:pPr>
        <w:spacing w:after="0"/>
        <w:ind w:left="0"/>
        <w:jc w:val="both"/>
      </w:pPr>
      <w:r>
        <w:rPr>
          <w:rFonts w:ascii="Times New Roman"/>
          <w:b w:val="false"/>
          <w:i w:val="false"/>
          <w:color w:val="ff0000"/>
          <w:sz w:val="28"/>
        </w:rPr>
        <w:t xml:space="preserve">
      Сноска. Приложение 1 - в редакции приказа Министра науки и высшего образования РК от 26.11.2024 </w:t>
      </w:r>
      <w:r>
        <w:rPr>
          <w:rFonts w:ascii="Times New Roman"/>
          <w:b w:val="false"/>
          <w:i w:val="false"/>
          <w:color w:val="ff0000"/>
          <w:sz w:val="28"/>
        </w:rPr>
        <w:t>№ 534</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приказом Министра науки и высшего образования РК от 24.12.2025 </w:t>
      </w:r>
      <w:r>
        <w:rPr>
          <w:rFonts w:ascii="Times New Roman"/>
          <w:b w:val="false"/>
          <w:i w:val="false"/>
          <w:color w:val="ff0000"/>
          <w:sz w:val="28"/>
        </w:rPr>
        <w:t>№ 589</w:t>
      </w:r>
      <w:r>
        <w:rPr>
          <w:rFonts w:ascii="Times New Roman"/>
          <w:b w:val="false"/>
          <w:i w:val="false"/>
          <w:color w:val="ff0000"/>
          <w:sz w:val="28"/>
        </w:rPr>
        <w:t>.</w:t>
      </w:r>
    </w:p>
    <w:bookmarkStart w:name="z20" w:id="14"/>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за учебный год/год (в тыс. тенге) / расходы 1 (один) кредита на обучение 1 студента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Искусство и гуманитарные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Социальные науки, журналистика и информация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Естественные науки, математика и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Сельское хозяйство и биоресурсы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Республики Казахстан из числа сельской молодежи, переселяющихся в регионы, определенные Правительством Республики Казахстан,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Сельское хозяйство и биоресурсы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иностранных граждан по международным соглашениям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1 039,8/17 330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924,8/15 413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в филиале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в филиале федерального государственного автономного образовательного учреждения высшего образования "Российский государственный университет нефти и газа (национальный исследовательский университет) имени И.М. Губкина"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в филиале федерального государственного бюджетного образовательного учреждения высшего образования "Российский химико-технологического университет им. Д.И. Менделеева"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студентов в Казахстанском филиале Московского государственного университета имени М.В. Ломоносова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2 517,10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студентов в филиале "Восход" Московского авиационного института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студентов в АОО "Назарбаев Университет"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слушателей подготовительных отделений ОВПО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слушателей в подготовительном отделении АОО "Назарбаев Университет"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1 039,8/17 330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924,8/15 413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Дифференцированный грант,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Социальные науки, журналистика и информация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Стипендиальная программа на обучение иностранных граждан, в том числе лиц казахской национальности, не являющихся гражданами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студентов в организациях высшего и (или) послевузовского образования, по двудипломному образованию (НАО "Северо-Казахстанский университет имени Манаша Козыбаева")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4 805,50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студентов по совместным образовательным программам реализуемых в рамках стратегического партнерства с Университетом Аризона c получением диплома НАО "Северо-Казахстанского университета имени Манаша Козыбаева"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студентов в филиале Университета Хериот-Уатт Соединенного Королевства Великобритании и Северной Ирландии на базе НАО "Актюбинский региональный университет имени К. Жубанова" по двудипломному образованию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студентов в филиале Университета Королевы в Белфесте "Queen's University Belfast" на базе НАО "Университета Нархоз"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студентов в филиале Университета города Гонконг "City University of Hong Kong" на базе НАО Казахский национальный исследовательский технический университет имени К.Сатпаева"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образовательные гранты для обучения в ведущих высших учебных заведениях молодежи из густонаселенных, вновь образованных и западных регионов,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Искусство и гуманитарные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Социальные науки, журналистика и информация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6В05 Естественные науки, математика и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Сельское хозяйство и биоресурсы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*Финансирование государственного образовательного заказа осуществляется путем установления повышающего коэффициента "1,05" к размеру гранта, предоставляемого обучающимся в рамках государственного образовательного заказа, согласно Программе развития исследовательского университета автономной организации образования "Назарбаев Университет" на 2021 – 2025 годы,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23 декабря 2021 года № 923.</w:t>
      </w:r>
    </w:p>
    <w:bookmarkStart w:name="z22" w:id="15"/>
    <w:p>
      <w:pPr>
        <w:spacing w:after="0"/>
        <w:ind w:left="0"/>
        <w:jc w:val="both"/>
      </w:pPr>
      <w:r>
        <w:rPr>
          <w:rFonts w:ascii="Times New Roman"/>
          <w:b w:val="false"/>
          <w:i w:val="false"/>
          <w:color w:val="000000"/>
          <w:sz w:val="28"/>
        </w:rPr>
        <w:t>
      Администратор бюджетных программ: Министерство внутренних дел Республики Казахстан</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тенге)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3 267,0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2 459,0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3 013,0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Актюбинский юридический институт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 w:id="16"/>
    <w:p>
      <w:pPr>
        <w:spacing w:after="0"/>
        <w:ind w:left="0"/>
        <w:jc w:val="both"/>
      </w:pPr>
      <w:r>
        <w:rPr>
          <w:rFonts w:ascii="Times New Roman"/>
          <w:b w:val="false"/>
          <w:i w:val="false"/>
          <w:color w:val="000000"/>
          <w:sz w:val="28"/>
        </w:rPr>
        <w:t>
      Администратор бюджетных программ: Министерство по чрезвычайным ситуациям Республики Казахстан</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гражданской защиты имени Малика Габдуллина Министерства по чрезвычайным ситуациям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 (обучение граждан Кыргызской Республики)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 (обучение граждан Республики Таджикистан)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 w:id="17"/>
    <w:p>
      <w:pPr>
        <w:spacing w:after="0"/>
        <w:ind w:left="0"/>
        <w:jc w:val="both"/>
      </w:pPr>
      <w:r>
        <w:rPr>
          <w:rFonts w:ascii="Times New Roman"/>
          <w:b w:val="false"/>
          <w:i w:val="false"/>
          <w:color w:val="000000"/>
          <w:sz w:val="28"/>
        </w:rPr>
        <w:t>
      Администратор бюджетных программ: Министерство культуры и информации Республики Казахстан</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в год (в тыс. тенге)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в области искусства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129" w:id="18"/>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за учебный год (в тыс.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6В101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 (в том числе по неклиническим специальностям – 200, на обучение иностранных граждан по международным соглашениям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 w:id="19"/>
    <w:p>
      <w:pPr>
        <w:spacing w:after="0"/>
        <w:ind w:left="0"/>
        <w:jc w:val="both"/>
      </w:pPr>
      <w:r>
        <w:rPr>
          <w:rFonts w:ascii="Times New Roman"/>
          <w:b w:val="false"/>
          <w:i w:val="false"/>
          <w:color w:val="000000"/>
          <w:sz w:val="28"/>
        </w:rPr>
        <w:t>
      Администратор бюджетных программ: Министерство туризма и спорта Республики Казахстан</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в год (в тыс. тенге)/ расходы 1 (один) кредита на обучение 1 студента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университет туризма и гостеприимства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6B111 Сфера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6B115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 науки и</w:t>
            </w:r>
            <w:r>
              <w:br/>
            </w:r>
            <w:r>
              <w:rPr>
                <w:rFonts w:ascii="Times New Roman"/>
                <w:b w:val="false"/>
                <w:i w:val="false"/>
                <w:color w:val="000000"/>
                <w:sz w:val="20"/>
              </w:rPr>
              <w:t>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марта 2024 года № 118</w:t>
            </w:r>
          </w:p>
        </w:tc>
      </w:tr>
    </w:tbl>
    <w:bookmarkStart w:name="z28" w:id="20"/>
    <w:p>
      <w:pPr>
        <w:spacing w:after="0"/>
        <w:ind w:left="0"/>
        <w:jc w:val="left"/>
      </w:pPr>
      <w:r>
        <w:rPr>
          <w:rFonts w:ascii="Times New Roman"/>
          <w:b/>
          <w:i w:val="false"/>
          <w:color w:val="000000"/>
        </w:rPr>
        <w:t xml:space="preserve"> Государственный образовательный заказ на подготовку кадров с послевузовским образованием в организациях образования, финансируемых из республиканского бюджета, на 2024 – 2025 учебный год</w:t>
      </w:r>
    </w:p>
    <w:bookmarkEnd w:id="20"/>
    <w:p>
      <w:pPr>
        <w:spacing w:after="0"/>
        <w:ind w:left="0"/>
        <w:jc w:val="both"/>
      </w:pPr>
      <w:r>
        <w:rPr>
          <w:rFonts w:ascii="Times New Roman"/>
          <w:b w:val="false"/>
          <w:i w:val="false"/>
          <w:color w:val="ff0000"/>
          <w:sz w:val="28"/>
        </w:rPr>
        <w:t xml:space="preserve">
      Сноска. Приложение 2 - в редакции приказа Министра науки и высшего образования РК от 26.11.2024 </w:t>
      </w:r>
      <w:r>
        <w:rPr>
          <w:rFonts w:ascii="Times New Roman"/>
          <w:b w:val="false"/>
          <w:i w:val="false"/>
          <w:color w:val="ff0000"/>
          <w:sz w:val="28"/>
        </w:rPr>
        <w:t>№ 534</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приказом Министра науки и высшего образования РК от 24.12.2025 </w:t>
      </w:r>
      <w:r>
        <w:rPr>
          <w:rFonts w:ascii="Times New Roman"/>
          <w:b w:val="false"/>
          <w:i w:val="false"/>
          <w:color w:val="ff0000"/>
          <w:sz w:val="28"/>
        </w:rPr>
        <w:t>№ 589</w:t>
      </w:r>
      <w:r>
        <w:rPr>
          <w:rFonts w:ascii="Times New Roman"/>
          <w:b w:val="false"/>
          <w:i w:val="false"/>
          <w:color w:val="ff0000"/>
          <w:sz w:val="28"/>
        </w:rPr>
        <w:t>.</w:t>
      </w:r>
    </w:p>
    <w:bookmarkStart w:name="z29" w:id="21"/>
    <w:p>
      <w:pPr>
        <w:spacing w:after="0"/>
        <w:ind w:left="0"/>
        <w:jc w:val="both"/>
      </w:pPr>
      <w:r>
        <w:rPr>
          <w:rFonts w:ascii="Times New Roman"/>
          <w:b w:val="false"/>
          <w:i w:val="false"/>
          <w:color w:val="000000"/>
          <w:sz w:val="28"/>
        </w:rPr>
        <w:t>
      Прием в магистратуру</w:t>
      </w:r>
    </w:p>
    <w:bookmarkEnd w:id="21"/>
    <w:bookmarkStart w:name="z30" w:id="22"/>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тенге) / расходы 1 (один) кредита на обучение 1 магистранта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 педагогическая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Профильная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Казахстанский филиал Московского государственного университета имени М.В. Ломоносова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Казахстанский филиал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АОО "Назарбаев Университет"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Стипендиальная программа на обучение иностранных граждан, в том числе лиц казахской национальности, не являющихся гражданами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646,3 /10 772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магистрантов в филиале Университета города Гонконг "City University of Hong Kong" на базе НАО Казахский национальный исследовательский технический университет имени К.Сатпаева"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*Финансирование государственного образовательного заказа осуществляется путем установления повышающего коэффициента "1,05" к размеру гранта, предоставляемого обучающимся в рамках государственного образовательного заказа, согласно Программе развития исследовательского университета автономной организации образования "Назарбаев Университет" на 2021 – 2025 годы,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23 декабря 2021 года № 923.</w:t>
      </w:r>
    </w:p>
    <w:bookmarkStart w:name="z132" w:id="23"/>
    <w:p>
      <w:pPr>
        <w:spacing w:after="0"/>
        <w:ind w:left="0"/>
        <w:jc w:val="both"/>
      </w:pPr>
      <w:r>
        <w:rPr>
          <w:rFonts w:ascii="Times New Roman"/>
          <w:b w:val="false"/>
          <w:i w:val="false"/>
          <w:color w:val="000000"/>
          <w:sz w:val="28"/>
        </w:rPr>
        <w:t>
      Администратор бюджетных программ: Министерство внутренних дел Республики Казахстан</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3 919,0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3 474,0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Актюбинский юридический институт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 w:id="24"/>
    <w:p>
      <w:pPr>
        <w:spacing w:after="0"/>
        <w:ind w:left="0"/>
        <w:jc w:val="both"/>
      </w:pPr>
      <w:r>
        <w:rPr>
          <w:rFonts w:ascii="Times New Roman"/>
          <w:b w:val="false"/>
          <w:i w:val="false"/>
          <w:color w:val="000000"/>
          <w:sz w:val="28"/>
        </w:rPr>
        <w:t>
      Администратор бюджетных программ: Министерство культуры и информации Республики Казахстан</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в области искусства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 w:id="25"/>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и социальное обеспечение (медицина)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 w:id="26"/>
    <w:p>
      <w:pPr>
        <w:spacing w:after="0"/>
        <w:ind w:left="0"/>
        <w:jc w:val="both"/>
      </w:pPr>
      <w:r>
        <w:rPr>
          <w:rFonts w:ascii="Times New Roman"/>
          <w:b w:val="false"/>
          <w:i w:val="false"/>
          <w:color w:val="000000"/>
          <w:sz w:val="28"/>
        </w:rPr>
        <w:t>
      Администратор бюджетных программ: Генеральная прокуратура Республики Казахстан</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7М042 Право (магистратура научно-педагогического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Общественная безопасность (магистратура научно-педагогического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Общественная безопасность (магистратура профильного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 w:id="27"/>
    <w:p>
      <w:pPr>
        <w:spacing w:after="0"/>
        <w:ind w:left="0"/>
        <w:jc w:val="both"/>
      </w:pPr>
      <w:r>
        <w:rPr>
          <w:rFonts w:ascii="Times New Roman"/>
          <w:b w:val="false"/>
          <w:i w:val="false"/>
          <w:color w:val="000000"/>
          <w:sz w:val="28"/>
        </w:rPr>
        <w:t>
      Администратор бюджетных программ: Агентство Республики Казахстан по делам государственной службы</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магистранта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7М03 Социальные науки, журналистика и информация 7М04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7М031 Социальные науки 7М041 Бизнес и управление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 w:id="28"/>
    <w:p>
      <w:pPr>
        <w:spacing w:after="0"/>
        <w:ind w:left="0"/>
        <w:jc w:val="both"/>
      </w:pPr>
      <w:r>
        <w:rPr>
          <w:rFonts w:ascii="Times New Roman"/>
          <w:b w:val="false"/>
          <w:i w:val="false"/>
          <w:color w:val="000000"/>
          <w:sz w:val="28"/>
        </w:rPr>
        <w:t>
      Администратор бюджетных программ: Высший Судебный Совет Республики Казахстан</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магистранта в год (тыс.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высшего и (или) послевузовского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12 870,66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29"/>
    <w:p>
      <w:pPr>
        <w:spacing w:after="0"/>
        <w:ind w:left="0"/>
        <w:jc w:val="both"/>
      </w:pPr>
      <w:r>
        <w:rPr>
          <w:rFonts w:ascii="Times New Roman"/>
          <w:b w:val="false"/>
          <w:i w:val="false"/>
          <w:color w:val="000000"/>
          <w:sz w:val="28"/>
        </w:rPr>
        <w:t>
      Администратор бюджетных программ: Министерство по чрезвычайным ситуациям Республики Казахстан</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гражданской защиты имени Малика Габдуллина Министерства по чрезвычайным ситуациям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1" w:id="30"/>
    <w:p>
      <w:pPr>
        <w:spacing w:after="0"/>
        <w:ind w:left="0"/>
        <w:jc w:val="both"/>
      </w:pPr>
      <w:r>
        <w:rPr>
          <w:rFonts w:ascii="Times New Roman"/>
          <w:b w:val="false"/>
          <w:i w:val="false"/>
          <w:color w:val="000000"/>
          <w:sz w:val="28"/>
        </w:rPr>
        <w:t>
      Администратор бюджетных программ: Министерство туризма и спорта Республики Казахстан</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тенге) / расходы 1 (один) кредита на обучение 1 магистранта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университет туризма и гостеприимства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7M111 Сфера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31"/>
    <w:p>
      <w:pPr>
        <w:spacing w:after="0"/>
        <w:ind w:left="0"/>
        <w:jc w:val="both"/>
      </w:pPr>
      <w:r>
        <w:rPr>
          <w:rFonts w:ascii="Times New Roman"/>
          <w:b w:val="false"/>
          <w:i w:val="false"/>
          <w:color w:val="000000"/>
          <w:sz w:val="28"/>
        </w:rPr>
        <w:t>
      Прием в резидентуру</w:t>
      </w:r>
    </w:p>
    <w:bookmarkEnd w:id="31"/>
    <w:bookmarkStart w:name="z140" w:id="32"/>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врача-резидента в год (тыс.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 w:id="33"/>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врача-резидента в год (тыс.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АОО "Назарбаев Университет"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2" w:id="34"/>
    <w:p>
      <w:pPr>
        <w:spacing w:after="0"/>
        <w:ind w:left="0"/>
        <w:jc w:val="both"/>
      </w:pPr>
      <w:r>
        <w:rPr>
          <w:rFonts w:ascii="Times New Roman"/>
          <w:b w:val="false"/>
          <w:i w:val="false"/>
          <w:color w:val="000000"/>
          <w:sz w:val="28"/>
        </w:rPr>
        <w:t>
      * Финансирование государственного образовательного заказа осуществляется путем установления повышающего коэффициента "1,05" к размеру гранта, предоставляемого обучающимся в рамках государственного образовательного заказа, согласно Программе развития исследовательского университета автономной организации образования "Назарбаев Университет" на 2021 – 2025 годы, утвержденной постановлением Правительства Республики Казахстан от 23 декабря 2021 года № 923.</w:t>
      </w:r>
    </w:p>
    <w:bookmarkEnd w:id="34"/>
    <w:bookmarkStart w:name="z143" w:id="35"/>
    <w:p>
      <w:pPr>
        <w:spacing w:after="0"/>
        <w:ind w:left="0"/>
        <w:jc w:val="both"/>
      </w:pPr>
      <w:r>
        <w:rPr>
          <w:rFonts w:ascii="Times New Roman"/>
          <w:b w:val="false"/>
          <w:i w:val="false"/>
          <w:color w:val="000000"/>
          <w:sz w:val="28"/>
        </w:rPr>
        <w:t>
      Прием в докторантуру</w:t>
      </w:r>
    </w:p>
    <w:bookmarkEnd w:id="35"/>
    <w:bookmarkStart w:name="z144" w:id="36"/>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тенге) / расходы 1 (один) кредита на обучение 1 обучающегося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(научно – педагогическая/ профильная)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2 223,6/37 060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АОО "Назарбаев Университет"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Стипендиальная программа на обучение иностранных граждан, в том числе лиц казахской национальности, не являющихся гражданами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1 307,0/21 783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 w:id="37"/>
    <w:p>
      <w:pPr>
        <w:spacing w:after="0"/>
        <w:ind w:left="0"/>
        <w:jc w:val="both"/>
      </w:pPr>
      <w:r>
        <w:rPr>
          <w:rFonts w:ascii="Times New Roman"/>
          <w:b w:val="false"/>
          <w:i w:val="false"/>
          <w:color w:val="000000"/>
          <w:sz w:val="28"/>
        </w:rPr>
        <w:t>
      * Финансирование государственного образовательного заказа осуществляется путем установления повышающего коэффициента "1,05" к размеру гранта, предоставляемого обучающимся в рамках государственного образовательного заказа, согласно Программе развития исследовательского университета автономной организации образования "Назарбаев Университет" на 2021 – 2025 годы, утвержденной постановлением Правительства Республики Казахстан от 23 декабря 2021 года № 923.</w:t>
      </w:r>
    </w:p>
    <w:bookmarkEnd w:id="37"/>
    <w:bookmarkStart w:name="z146" w:id="38"/>
    <w:p>
      <w:pPr>
        <w:spacing w:after="0"/>
        <w:ind w:left="0"/>
        <w:jc w:val="both"/>
      </w:pPr>
      <w:r>
        <w:rPr>
          <w:rFonts w:ascii="Times New Roman"/>
          <w:b w:val="false"/>
          <w:i w:val="false"/>
          <w:color w:val="000000"/>
          <w:sz w:val="28"/>
        </w:rPr>
        <w:t>
      Администратор бюджетных программ: Министерство внутренних дел Республики Казахстан</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4 211,0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 w:id="39"/>
    <w:p>
      <w:pPr>
        <w:spacing w:after="0"/>
        <w:ind w:left="0"/>
        <w:jc w:val="both"/>
      </w:pPr>
      <w:r>
        <w:rPr>
          <w:rFonts w:ascii="Times New Roman"/>
          <w:b w:val="false"/>
          <w:i w:val="false"/>
          <w:color w:val="000000"/>
          <w:sz w:val="28"/>
        </w:rPr>
        <w:t>
      Администратор бюджетных программ: Министерство культуры и информации Республики Казахстан</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в области искусства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 w:id="40"/>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области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и социальное обеспечение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 w:id="41"/>
    <w:p>
      <w:pPr>
        <w:spacing w:after="0"/>
        <w:ind w:left="0"/>
        <w:jc w:val="both"/>
      </w:pPr>
      <w:r>
        <w:rPr>
          <w:rFonts w:ascii="Times New Roman"/>
          <w:b w:val="false"/>
          <w:i w:val="false"/>
          <w:color w:val="000000"/>
          <w:sz w:val="28"/>
        </w:rPr>
        <w:t>
      Администратор бюджетных программ: Генеральная прокуратура Республики Казахстан</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в год на обучение 1 докторанта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8D042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7 017,6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7 017,6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0" w:id="42"/>
    <w:p>
      <w:pPr>
        <w:spacing w:after="0"/>
        <w:ind w:left="0"/>
        <w:jc w:val="both"/>
      </w:pPr>
      <w:r>
        <w:rPr>
          <w:rFonts w:ascii="Times New Roman"/>
          <w:b w:val="false"/>
          <w:i w:val="false"/>
          <w:color w:val="000000"/>
          <w:sz w:val="28"/>
        </w:rPr>
        <w:t>
      Администратор бюджетных программ: Агентство Республики Казахстан по делам государственной службы</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8DМ03 Социальные науки, журналистика и информация 8DМ04 Бизнес и управление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8D031 Социальные науки 8D041Бизнес и управление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14 693,0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науки и</w:t>
            </w:r>
            <w:r>
              <w:br/>
            </w:r>
            <w:r>
              <w:rPr>
                <w:rFonts w:ascii="Times New Roman"/>
                <w:b w:val="false"/>
                <w:i w:val="false"/>
                <w:color w:val="000000"/>
                <w:sz w:val="20"/>
              </w:rPr>
              <w:t>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марта 2024 года № 118</w:t>
            </w:r>
          </w:p>
        </w:tc>
      </w:tr>
    </w:tbl>
    <w:bookmarkStart w:name="z57" w:id="43"/>
    <w:p>
      <w:pPr>
        <w:spacing w:after="0"/>
        <w:ind w:left="0"/>
        <w:jc w:val="left"/>
      </w:pPr>
      <w:r>
        <w:rPr>
          <w:rFonts w:ascii="Times New Roman"/>
          <w:b/>
          <w:i w:val="false"/>
          <w:color w:val="000000"/>
        </w:rPr>
        <w:t xml:space="preserve"> Государственный образовательный заказ на подготовку кадров с высшим образованием в организациях образования, финансируемых из республиканского бюджета, на 2025–2026 учебный год</w:t>
      </w:r>
    </w:p>
    <w:bookmarkEnd w:id="43"/>
    <w:p>
      <w:pPr>
        <w:spacing w:after="0"/>
        <w:ind w:left="0"/>
        <w:jc w:val="both"/>
      </w:pPr>
      <w:r>
        <w:rPr>
          <w:rFonts w:ascii="Times New Roman"/>
          <w:b w:val="false"/>
          <w:i w:val="false"/>
          <w:color w:val="ff0000"/>
          <w:sz w:val="28"/>
        </w:rPr>
        <w:t xml:space="preserve">
      Сноска. Приложение 3 - в редакции приказа Министра науки и высшего образования РК от 14.07.2025 </w:t>
      </w:r>
      <w:r>
        <w:rPr>
          <w:rFonts w:ascii="Times New Roman"/>
          <w:b w:val="false"/>
          <w:i w:val="false"/>
          <w:color w:val="ff0000"/>
          <w:sz w:val="28"/>
        </w:rPr>
        <w:t>№ 374</w:t>
      </w:r>
      <w:r>
        <w:rPr>
          <w:rFonts w:ascii="Times New Roman"/>
          <w:b w:val="false"/>
          <w:i w:val="false"/>
          <w:color w:val="ff0000"/>
          <w:sz w:val="28"/>
        </w:rPr>
        <w:t xml:space="preserve">; с изменением, внесенным приказом и.о. Министра науки и высшего образования РК от 25.08.2025 </w:t>
      </w:r>
      <w:r>
        <w:rPr>
          <w:rFonts w:ascii="Times New Roman"/>
          <w:b w:val="false"/>
          <w:i w:val="false"/>
          <w:color w:val="ff0000"/>
          <w:sz w:val="28"/>
        </w:rPr>
        <w:t>№ 430</w:t>
      </w:r>
      <w:r>
        <w:rPr>
          <w:rFonts w:ascii="Times New Roman"/>
          <w:b w:val="false"/>
          <w:i w:val="false"/>
          <w:color w:val="ff0000"/>
          <w:sz w:val="28"/>
        </w:rPr>
        <w:t xml:space="preserve">; с изменениями, внесенными приказом Министра науки и высшего образования РК от 24.12.2025 </w:t>
      </w:r>
      <w:r>
        <w:rPr>
          <w:rFonts w:ascii="Times New Roman"/>
          <w:b w:val="false"/>
          <w:i w:val="false"/>
          <w:color w:val="ff0000"/>
          <w:sz w:val="28"/>
        </w:rPr>
        <w:t>№ 589</w:t>
      </w:r>
      <w:r>
        <w:rPr>
          <w:rFonts w:ascii="Times New Roman"/>
          <w:b w:val="false"/>
          <w:i w:val="false"/>
          <w:color w:val="ff0000"/>
          <w:sz w:val="28"/>
        </w:rPr>
        <w:t>.</w:t>
      </w:r>
    </w:p>
    <w:bookmarkStart w:name="z58" w:id="44"/>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за учебный год/год (в тыс. тенге) / расходы 1 (один) кредита на обучение 1 студента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Искусство и гуманитарные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Социальные науки, журналистика и информация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Естественные науки, математика и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Сельское хозяйство и биоресурсы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Республики Казахстан из числа сельской молодежи, переселяющихся в регионы, определенные Правительством Республики Казахстан,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Сельское хозяйство и биоресурсы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Дифференцированный грант,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Социальные науки, журналистика и информация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образовательные гранты для обучения в ведущих высших учебных заведениях молодежи из западных регионов,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Искусство и гуманитарные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Социальные науки, журналистика и информация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6В05 Естественные науки, математика и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Сельское хозяйство и биоресурсы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 приема для граждан Республики Казахстан, выслуживших установленный срок срочной воинской службы по призыву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Искусство и гуманитарные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Социальные науки, журналистика и информация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Естественные науки, математика и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Сельское хозяйство и биоресурсы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иностранных граждан, в том числе лиц казахской национальности, не являющихся гражданами Республики Казахстан по стипендиальной программе, по международным соглашениям*, на обучение в иностранных учебных заведениях и их филиалах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слушателей подготовительных отделений ОВПО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студентов в АОО "Назарбаев Университет"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слушателей в подготовительном отделении АОО "Назарбаев Университет"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в международных и иностранных учебных заведениях в Республике Казахстан и (или) их филиалах,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федерального государственного автономного образовательного учреждения высшего образования "Российский государственный университет нефти и газа (национальный исследовательский университет) имени И.М. Губкина"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двудипломным программам федерального государственного бюджетного образовательного учреждения высшего образования "Российский химико-технологического университет им. Д.И. Менделеева"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Московского государственного университета имени М.В. Ломоносова"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Московского авиационного института "Восход"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Университета Аризона на базе НАО "Северо-Казахстанский университет имени М.Козыбаева" по двудипломным программам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Университета Аризона на базе НАО "Северо-Казахстанского университета имени М.Козыбаева" по совместным образовательным программам в рамках стратегического партнерства с получением диплома НАО "Северо-Казахстанского университета имени М.Козыбаева"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Университета Хериот-Уатт Соединенного Королевства Великобритании и Северной Ирландии на базе НАО "Актюбинский региональный университет имени К. Жубанова" по двудипломному образованию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Университета Королевы в Белфесте "Queen's University Belfast" (Квинс Юниверсити Белфаст) на базе НАО "Университета Нархоз" по двудипломным программам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филиале Университета города Гонконг "City University of Hong Kong" (Сити Юниверсити оф Гонкконг) на базе НАО "Казахский национальный исследовательский технический университет имени К.Сатпаева" по двудипломным программам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Федерального государственного автономного образовательного учреждения высшего образования "Московский государственный институт международных отношений (университет) Министерства иностранных дел Российской Федерации" на базе некоммерческого акционерного общества "Евразийский национальный университет имени Л. Н. Гумилева"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иностранном учебном заведении "Cardiff University Astana"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иностранном учебном заведении "Coventry Kazakhstan" (Ковентри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"Международный университет Анхальт в Казахстане" университета прикладных наук Анхальт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х * финансирование осуществляется согласно приказу Министра науки и высшего образования Республики Казахстан от 10 июля 2023 года № 311 "О некоторых вопросах подушевого нормативного финансирования высшего и (или) послевузовского образования с учетом кредитной технологии обучения"</w:t>
      </w:r>
    </w:p>
    <w:p>
      <w:pPr>
        <w:spacing w:after="0"/>
        <w:ind w:left="0"/>
        <w:jc w:val="both"/>
      </w:pPr>
      <w:r>
        <w:rPr>
          <w:rFonts w:ascii="Times New Roman"/>
          <w:b w:val="false"/>
          <w:i w:val="false"/>
          <w:color w:val="000000"/>
          <w:sz w:val="28"/>
        </w:rPr>
        <w:t>
      * Стоимость государственного образовательного заказа осуществляется согласно направлениям подготовки</w:t>
      </w:r>
    </w:p>
    <w:p>
      <w:pPr>
        <w:spacing w:after="0"/>
        <w:ind w:left="0"/>
        <w:jc w:val="both"/>
      </w:pPr>
      <w:r>
        <w:rPr>
          <w:rFonts w:ascii="Times New Roman"/>
          <w:b w:val="false"/>
          <w:i w:val="false"/>
          <w:color w:val="000000"/>
          <w:sz w:val="28"/>
        </w:rPr>
        <w:t xml:space="preserve">
      ** Финансирование государственного образовательного заказа осуществляется путем установления повышающего коэффициента "1,05" к размеру гранта, предоставляемого обучающимся в рамках государственного образовательного заказа, согласно Программе развития исследовательского университета автономной организации образования "Назарбаев Университет" на 2021 – 2025 годы,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23 декабря 2021 года № 923.</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52" w:id="45"/>
    <w:p>
      <w:pPr>
        <w:spacing w:after="0"/>
        <w:ind w:left="0"/>
        <w:jc w:val="both"/>
      </w:pPr>
      <w:r>
        <w:rPr>
          <w:rFonts w:ascii="Times New Roman"/>
          <w:b w:val="false"/>
          <w:i w:val="false"/>
          <w:color w:val="000000"/>
          <w:sz w:val="28"/>
        </w:rPr>
        <w:t>
      Администратор бюджетных программ: Министерство внутренних дел Республики Казахстан</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тенге)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Актюбинский юридический институт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 w:id="46"/>
    <w:p>
      <w:pPr>
        <w:spacing w:after="0"/>
        <w:ind w:left="0"/>
        <w:jc w:val="both"/>
      </w:pPr>
      <w:r>
        <w:rPr>
          <w:rFonts w:ascii="Times New Roman"/>
          <w:b w:val="false"/>
          <w:i w:val="false"/>
          <w:color w:val="000000"/>
          <w:sz w:val="28"/>
        </w:rPr>
        <w:t>
      Администратор бюджетных программ: Министерство по чрезвычайным ситуациям Республики Казахстан</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тенге)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гражданской защиты имени Малика Габдуллина Министерства по чрезвычайным ситуациям Республики Казахстан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 (обучение граждан Кыргызской Республики)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2 099,0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 (обучение граждан Республики Таджикистан)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 w:id="47"/>
    <w:p>
      <w:pPr>
        <w:spacing w:after="0"/>
        <w:ind w:left="0"/>
        <w:jc w:val="both"/>
      </w:pPr>
      <w:r>
        <w:rPr>
          <w:rFonts w:ascii="Times New Roman"/>
          <w:b w:val="false"/>
          <w:i w:val="false"/>
          <w:color w:val="000000"/>
          <w:sz w:val="28"/>
        </w:rPr>
        <w:t>
      Администратор бюджетных программ: Министерство культуры и информации Республики Казахстан</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в год (в тыс. тенге)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в области искусства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155" w:id="48"/>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за учебный год (в тыс.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6В101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 (в том числе по неклиническим специальностям – 200, на обучение иностранных граждан по международным соглашениям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6" w:id="49"/>
    <w:p>
      <w:pPr>
        <w:spacing w:after="0"/>
        <w:ind w:left="0"/>
        <w:jc w:val="both"/>
      </w:pPr>
      <w:r>
        <w:rPr>
          <w:rFonts w:ascii="Times New Roman"/>
          <w:b w:val="false"/>
          <w:i w:val="false"/>
          <w:color w:val="000000"/>
          <w:sz w:val="28"/>
        </w:rPr>
        <w:t>
      Администратор бюджетных программ: Министерство туризма и спорта Республики Казахстан</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в год (в тыс. тенге)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"Международный университет туризма и гостеприимства"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6B111 Сфера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"Академия физической культуры и массового спорта"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6B115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 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приказу Министра науки и</w:t>
            </w:r>
            <w:r>
              <w:br/>
            </w:r>
            <w:r>
              <w:rPr>
                <w:rFonts w:ascii="Times New Roman"/>
                <w:b w:val="false"/>
                <w:i w:val="false"/>
                <w:color w:val="000000"/>
                <w:sz w:val="20"/>
              </w:rPr>
              <w:t>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марта 2024 года № 118</w:t>
            </w:r>
          </w:p>
        </w:tc>
      </w:tr>
    </w:tbl>
    <w:bookmarkStart w:name="z66" w:id="50"/>
    <w:p>
      <w:pPr>
        <w:spacing w:after="0"/>
        <w:ind w:left="0"/>
        <w:jc w:val="left"/>
      </w:pPr>
      <w:r>
        <w:rPr>
          <w:rFonts w:ascii="Times New Roman"/>
          <w:b/>
          <w:i w:val="false"/>
          <w:color w:val="000000"/>
        </w:rPr>
        <w:t xml:space="preserve"> Государственный образовательный заказ на подготовку кадров с послевузовским образованием в организациях образования, финансируемых из республиканского бюджета, на 2025 – 2026 учебный год</w:t>
      </w:r>
    </w:p>
    <w:bookmarkEnd w:id="50"/>
    <w:p>
      <w:pPr>
        <w:spacing w:after="0"/>
        <w:ind w:left="0"/>
        <w:jc w:val="both"/>
      </w:pPr>
      <w:r>
        <w:rPr>
          <w:rFonts w:ascii="Times New Roman"/>
          <w:b w:val="false"/>
          <w:i w:val="false"/>
          <w:color w:val="ff0000"/>
          <w:sz w:val="28"/>
        </w:rPr>
        <w:t xml:space="preserve">
      Сноска. Приложение 4 - в редакции приказа Министра науки и высшего образования РК от 26.11.2024 </w:t>
      </w:r>
      <w:r>
        <w:rPr>
          <w:rFonts w:ascii="Times New Roman"/>
          <w:b w:val="false"/>
          <w:i w:val="false"/>
          <w:color w:val="ff0000"/>
          <w:sz w:val="28"/>
        </w:rPr>
        <w:t>№ 534</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приказами и.о. Министра науки и высшего образования РК от 13.06.2025 </w:t>
      </w:r>
      <w:r>
        <w:rPr>
          <w:rFonts w:ascii="Times New Roman"/>
          <w:b w:val="false"/>
          <w:i w:val="false"/>
          <w:color w:val="ff0000"/>
          <w:sz w:val="28"/>
        </w:rPr>
        <w:t>№ 309</w:t>
      </w:r>
      <w:r>
        <w:rPr>
          <w:rFonts w:ascii="Times New Roman"/>
          <w:b w:val="false"/>
          <w:i w:val="false"/>
          <w:color w:val="ff0000"/>
          <w:sz w:val="28"/>
        </w:rPr>
        <w:t xml:space="preserve">; от 14.07.2025 </w:t>
      </w:r>
      <w:r>
        <w:rPr>
          <w:rFonts w:ascii="Times New Roman"/>
          <w:b w:val="false"/>
          <w:i w:val="false"/>
          <w:color w:val="ff0000"/>
          <w:sz w:val="28"/>
        </w:rPr>
        <w:t>№ 374</w:t>
      </w:r>
      <w:r>
        <w:rPr>
          <w:rFonts w:ascii="Times New Roman"/>
          <w:b w:val="false"/>
          <w:i w:val="false"/>
          <w:color w:val="ff0000"/>
          <w:sz w:val="28"/>
        </w:rPr>
        <w:t xml:space="preserve">; от 24.12.2025 </w:t>
      </w:r>
      <w:r>
        <w:rPr>
          <w:rFonts w:ascii="Times New Roman"/>
          <w:b w:val="false"/>
          <w:i w:val="false"/>
          <w:color w:val="ff0000"/>
          <w:sz w:val="28"/>
        </w:rPr>
        <w:t>№ 589</w:t>
      </w:r>
      <w:r>
        <w:rPr>
          <w:rFonts w:ascii="Times New Roman"/>
          <w:b w:val="false"/>
          <w:i w:val="false"/>
          <w:color w:val="ff0000"/>
          <w:sz w:val="28"/>
        </w:rPr>
        <w:t>.</w:t>
      </w:r>
    </w:p>
    <w:bookmarkStart w:name="z67" w:id="51"/>
    <w:p>
      <w:pPr>
        <w:spacing w:after="0"/>
        <w:ind w:left="0"/>
        <w:jc w:val="both"/>
      </w:pPr>
      <w:r>
        <w:rPr>
          <w:rFonts w:ascii="Times New Roman"/>
          <w:b w:val="false"/>
          <w:i w:val="false"/>
          <w:color w:val="000000"/>
          <w:sz w:val="28"/>
        </w:rPr>
        <w:t>
      Прием в магистратуру</w:t>
      </w:r>
    </w:p>
    <w:bookmarkEnd w:id="51"/>
    <w:bookmarkStart w:name="z68" w:id="52"/>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тенге) / расходы 1 (один) кредита на обучение 1 магистранта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Научная и педагогическая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9 590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иностранных граждан по международным соглашениям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Профильная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Казахстанский филиал Московского государственного университета имени М.В. Ломоносова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Казахстанский филиал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АОО "Назарбаев Университет"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Стипендиальная программа на обучение иностранных граждан, в том числе лиц казахской национальности, не являющихся гражданами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646,3 /10 772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магистрантов в филиале Университета города Гонконг "City University of Hong Kong" на базе НАО Казахский национальный исследовательский технический университет имени К.Сатпаева"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Федерального государственного автономного образовательного учреждения высшего образования "Московский государственный институт международных отношений (университет) Министерства иностранных дел Российской Федерации" на базе некоммерческого акционерного общества "Евразийский национальный университет имени Л. Н. Гумилева"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*Финансирование государственного образовательного заказа осуществляется путем установления повышающего коэффициента "1,05" к размеру гранта, предоставляемого обучающимся в рамках государственного образовательного заказа, согласно Программе развития исследовательского университета автономной организации образования "Назарбаев Университет" на 2021 – 2025 годы,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23 декабря 2021 года № 923.</w:t>
      </w:r>
    </w:p>
    <w:p>
      <w:pPr>
        <w:spacing w:after="0"/>
        <w:ind w:left="0"/>
        <w:jc w:val="both"/>
      </w:pPr>
      <w:r>
        <w:rPr>
          <w:rFonts w:ascii="Times New Roman"/>
          <w:b w:val="false"/>
          <w:i w:val="false"/>
          <w:color w:val="000000"/>
          <w:sz w:val="28"/>
        </w:rPr>
        <w:t xml:space="preserve">
      х * финансирование осуществляется согласно </w:t>
      </w:r>
      <w:r>
        <w:rPr>
          <w:rFonts w:ascii="Times New Roman"/>
          <w:b w:val="false"/>
          <w:i w:val="false"/>
          <w:color w:val="000000"/>
          <w:sz w:val="28"/>
        </w:rPr>
        <w:t>приказу</w:t>
      </w:r>
      <w:r>
        <w:rPr>
          <w:rFonts w:ascii="Times New Roman"/>
          <w:b w:val="false"/>
          <w:i w:val="false"/>
          <w:color w:val="000000"/>
          <w:sz w:val="28"/>
        </w:rPr>
        <w:t xml:space="preserve"> Министра науки и высшего образования Республики Казахстан от 10 июля 2023 года № 311 "О некоторых вопросах подушевого нормативного финансирования высшего и (или) послевузовского образования с учетом кредитной технологии обучения".</w:t>
      </w:r>
    </w:p>
    <w:bookmarkStart w:name="z158" w:id="53"/>
    <w:p>
      <w:pPr>
        <w:spacing w:after="0"/>
        <w:ind w:left="0"/>
        <w:jc w:val="both"/>
      </w:pPr>
      <w:r>
        <w:rPr>
          <w:rFonts w:ascii="Times New Roman"/>
          <w:b w:val="false"/>
          <w:i w:val="false"/>
          <w:color w:val="000000"/>
          <w:sz w:val="28"/>
        </w:rPr>
        <w:t>
      Администратор бюджетных программ: Министерство внутренних дел Республики Казахстан</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управления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Актюбинский юридический институт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9" w:id="54"/>
    <w:p>
      <w:pPr>
        <w:spacing w:after="0"/>
        <w:ind w:left="0"/>
        <w:jc w:val="both"/>
      </w:pPr>
      <w:r>
        <w:rPr>
          <w:rFonts w:ascii="Times New Roman"/>
          <w:b w:val="false"/>
          <w:i w:val="false"/>
          <w:color w:val="000000"/>
          <w:sz w:val="28"/>
        </w:rPr>
        <w:t>
      Администратор бюджетных программ: Министерство культуры и информации Республики Казахстан</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в области искусства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 w:id="55"/>
    <w:p>
      <w:pPr>
        <w:spacing w:after="0"/>
        <w:ind w:left="0"/>
        <w:jc w:val="both"/>
      </w:pPr>
      <w:r>
        <w:rPr>
          <w:rFonts w:ascii="Times New Roman"/>
          <w:b w:val="false"/>
          <w:i w:val="false"/>
          <w:color w:val="000000"/>
          <w:sz w:val="28"/>
        </w:rPr>
        <w:t xml:space="preserve">
      Администратор бюджетных программ: Министерство здравоохранения Республики Казахстан </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и социальное обеспечение (медицина)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1" w:id="56"/>
    <w:p>
      <w:pPr>
        <w:spacing w:after="0"/>
        <w:ind w:left="0"/>
        <w:jc w:val="both"/>
      </w:pPr>
      <w:r>
        <w:rPr>
          <w:rFonts w:ascii="Times New Roman"/>
          <w:b w:val="false"/>
          <w:i w:val="false"/>
          <w:color w:val="000000"/>
          <w:sz w:val="28"/>
        </w:rPr>
        <w:t>
      Администратор бюджетных программ: Генеральная прокуратура Республики Казахстан</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7М042 Право (магистратура научно-педагогического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Общественная безопасность (магистратура научно-педагогического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Общественная безопасность (магистратура профильного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6 468,9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 w:id="57"/>
    <w:p>
      <w:pPr>
        <w:spacing w:after="0"/>
        <w:ind w:left="0"/>
        <w:jc w:val="both"/>
      </w:pPr>
      <w:r>
        <w:rPr>
          <w:rFonts w:ascii="Times New Roman"/>
          <w:b w:val="false"/>
          <w:i w:val="false"/>
          <w:color w:val="000000"/>
          <w:sz w:val="28"/>
        </w:rPr>
        <w:t>
      Администратор бюджетных программ: Агентство Республики Казахстан по делам государственной службы</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магистранта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7М03 Социальные науки, журналистика и информация 7М04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7М031 Социальные науки 7М041 Бизнес и управление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 w:id="58"/>
    <w:p>
      <w:pPr>
        <w:spacing w:after="0"/>
        <w:ind w:left="0"/>
        <w:jc w:val="both"/>
      </w:pPr>
      <w:r>
        <w:rPr>
          <w:rFonts w:ascii="Times New Roman"/>
          <w:b w:val="false"/>
          <w:i w:val="false"/>
          <w:color w:val="000000"/>
          <w:sz w:val="28"/>
        </w:rPr>
        <w:t>
      Администратор бюджетных программ: Высший Судебный Совет Республики Казахстан</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магистранта в год (тыс.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высшего и (или) послевузовского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13 362,32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 w:id="59"/>
    <w:p>
      <w:pPr>
        <w:spacing w:after="0"/>
        <w:ind w:left="0"/>
        <w:jc w:val="both"/>
      </w:pPr>
      <w:r>
        <w:rPr>
          <w:rFonts w:ascii="Times New Roman"/>
          <w:b w:val="false"/>
          <w:i w:val="false"/>
          <w:color w:val="000000"/>
          <w:sz w:val="28"/>
        </w:rPr>
        <w:t>
      Администратор бюджетных программ: Министерство по чрезвычайным ситуациям Республики Казахстан</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гражданской защиты имени Малика Габдуллина Министерства по чрезвычайным ситуациям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9" w:id="60"/>
    <w:p>
      <w:pPr>
        <w:spacing w:after="0"/>
        <w:ind w:left="0"/>
        <w:jc w:val="both"/>
      </w:pPr>
      <w:r>
        <w:rPr>
          <w:rFonts w:ascii="Times New Roman"/>
          <w:b w:val="false"/>
          <w:i w:val="false"/>
          <w:color w:val="000000"/>
          <w:sz w:val="28"/>
        </w:rPr>
        <w:t>
      Администратор бюджетных программ: Министерство туризма и спорта Республики Казахстан</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тенге) / расходы 1 (один) кредита на обучение 1 магистранта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университет туризма и гостеприимства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7M111 Сфера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 w:id="61"/>
    <w:p>
      <w:pPr>
        <w:spacing w:after="0"/>
        <w:ind w:left="0"/>
        <w:jc w:val="both"/>
      </w:pPr>
      <w:r>
        <w:rPr>
          <w:rFonts w:ascii="Times New Roman"/>
          <w:b w:val="false"/>
          <w:i w:val="false"/>
          <w:color w:val="000000"/>
          <w:sz w:val="28"/>
        </w:rPr>
        <w:t>
      Прием в резидентуру</w:t>
      </w:r>
    </w:p>
    <w:bookmarkEnd w:id="61"/>
    <w:bookmarkStart w:name="z166" w:id="62"/>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врача-резидента в год (тыс.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 w:id="63"/>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врача-резидента в год (тыс.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АОО "Назарбаев Университет"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8" w:id="64"/>
    <w:p>
      <w:pPr>
        <w:spacing w:after="0"/>
        <w:ind w:left="0"/>
        <w:jc w:val="both"/>
      </w:pPr>
      <w:r>
        <w:rPr>
          <w:rFonts w:ascii="Times New Roman"/>
          <w:b w:val="false"/>
          <w:i w:val="false"/>
          <w:color w:val="000000"/>
          <w:sz w:val="28"/>
        </w:rPr>
        <w:t>
      * Финансирование государственного образовательного заказа осуществляется путем установления повышающего коэффициента "1,05" к размеру гранта, предоставляемого обучающимся в рамках государственного образовательного заказа, согласно Программе развития исследовательского университета автономной организации образования "Назарбаев Университет" на 2021 – 2025 годы, утвержденной постановлением Правительства Республики Казахстан от 23 декабря 2021 года № 923.</w:t>
      </w:r>
    </w:p>
    <w:bookmarkEnd w:id="64"/>
    <w:bookmarkStart w:name="z169" w:id="65"/>
    <w:p>
      <w:pPr>
        <w:spacing w:after="0"/>
        <w:ind w:left="0"/>
        <w:jc w:val="both"/>
      </w:pPr>
      <w:r>
        <w:rPr>
          <w:rFonts w:ascii="Times New Roman"/>
          <w:b w:val="false"/>
          <w:i w:val="false"/>
          <w:color w:val="000000"/>
          <w:sz w:val="28"/>
        </w:rPr>
        <w:t>
      Прием в докторантуру</w:t>
      </w:r>
    </w:p>
    <w:bookmarkEnd w:id="65"/>
    <w:bookmarkStart w:name="z170" w:id="66"/>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тенге) / расходы 1 (один) кредита на обучение 1 обучающегося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(научно – педагогическая)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2 223,6/37 060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иностранных граждан по международным соглашениям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(профильная)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АОО "Назарбаев Университет"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Стипендиальная программа на обучение иностранных граждан, в том числе лиц казахской национальности, не являющихся гражданами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1 307,0/21 783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 w:id="67"/>
    <w:p>
      <w:pPr>
        <w:spacing w:after="0"/>
        <w:ind w:left="0"/>
        <w:jc w:val="both"/>
      </w:pPr>
      <w:r>
        <w:rPr>
          <w:rFonts w:ascii="Times New Roman"/>
          <w:b w:val="false"/>
          <w:i w:val="false"/>
          <w:color w:val="000000"/>
          <w:sz w:val="28"/>
        </w:rPr>
        <w:t>
      * Финансирование государственного образовательного заказа осуществляется путем установления повышающего коэффициента "1,05" к размеру гранта, предоставляемого обучающимся в рамках государственного образовательного заказа, согласно Программе развития исследовательского университета автономной организации образования "Назарбаев Университет" на 2021 – 2025 годы, утвержденной постановлением Правительства Республики Казахстан от 23 декабря 2021 года № 923.</w:t>
      </w:r>
    </w:p>
    <w:bookmarkEnd w:id="67"/>
    <w:bookmarkStart w:name="z172" w:id="68"/>
    <w:p>
      <w:pPr>
        <w:spacing w:after="0"/>
        <w:ind w:left="0"/>
        <w:jc w:val="both"/>
      </w:pPr>
      <w:r>
        <w:rPr>
          <w:rFonts w:ascii="Times New Roman"/>
          <w:b w:val="false"/>
          <w:i w:val="false"/>
          <w:color w:val="000000"/>
          <w:sz w:val="28"/>
        </w:rPr>
        <w:t>
      Администратор бюджетных программ: Министерство внутренних дел Республики Казахстан</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управления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5 688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 w:id="69"/>
    <w:p>
      <w:pPr>
        <w:spacing w:after="0"/>
        <w:ind w:left="0"/>
        <w:jc w:val="both"/>
      </w:pPr>
      <w:r>
        <w:rPr>
          <w:rFonts w:ascii="Times New Roman"/>
          <w:b w:val="false"/>
          <w:i w:val="false"/>
          <w:color w:val="000000"/>
          <w:sz w:val="28"/>
        </w:rPr>
        <w:t>
      Администратор бюджетных программ: Министерство культуры и информации Республики Казахстан</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в области искусства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4" w:id="70"/>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области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и социальное обеспечение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5" w:id="71"/>
    <w:p>
      <w:pPr>
        <w:spacing w:after="0"/>
        <w:ind w:left="0"/>
        <w:jc w:val="both"/>
      </w:pPr>
      <w:r>
        <w:rPr>
          <w:rFonts w:ascii="Times New Roman"/>
          <w:b w:val="false"/>
          <w:i w:val="false"/>
          <w:color w:val="000000"/>
          <w:sz w:val="28"/>
        </w:rPr>
        <w:t>
      Администратор бюджетных программ: Генеральная прокуратура Республики Казахстан</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в год на обучение 1 докторанта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8D042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6" w:id="72"/>
    <w:p>
      <w:pPr>
        <w:spacing w:after="0"/>
        <w:ind w:left="0"/>
        <w:jc w:val="both"/>
      </w:pPr>
      <w:r>
        <w:rPr>
          <w:rFonts w:ascii="Times New Roman"/>
          <w:b w:val="false"/>
          <w:i w:val="false"/>
          <w:color w:val="000000"/>
          <w:sz w:val="28"/>
        </w:rPr>
        <w:t>
      Администратор бюджетных программ: Агентство Республики Казахстан по делам государственной службы</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8DМ03 Социальные науки, журналистика и информация 8DМ04 Бизнес и управление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8D031 Социальные науки 8D041Бизнес и управление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14 971,0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приказу Министра науки и</w:t>
            </w:r>
            <w:r>
              <w:br/>
            </w:r>
            <w:r>
              <w:rPr>
                <w:rFonts w:ascii="Times New Roman"/>
                <w:b w:val="false"/>
                <w:i w:val="false"/>
                <w:color w:val="000000"/>
                <w:sz w:val="20"/>
              </w:rPr>
              <w:t>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18 марта 2024 года № 118 </w:t>
            </w:r>
          </w:p>
        </w:tc>
      </w:tr>
    </w:tbl>
    <w:bookmarkStart w:name="z95" w:id="73"/>
    <w:p>
      <w:pPr>
        <w:spacing w:after="0"/>
        <w:ind w:left="0"/>
        <w:jc w:val="left"/>
      </w:pPr>
      <w:r>
        <w:rPr>
          <w:rFonts w:ascii="Times New Roman"/>
          <w:b/>
          <w:i w:val="false"/>
          <w:color w:val="000000"/>
        </w:rPr>
        <w:t xml:space="preserve"> Государственный образовательный заказ на подготовку кадров с высшим образованием в организациях образования, финансируемых из республиканского бюджета, на 2026 – 2027 учебный год</w:t>
      </w:r>
    </w:p>
    <w:bookmarkEnd w:id="73"/>
    <w:p>
      <w:pPr>
        <w:spacing w:after="0"/>
        <w:ind w:left="0"/>
        <w:jc w:val="both"/>
      </w:pPr>
      <w:r>
        <w:rPr>
          <w:rFonts w:ascii="Times New Roman"/>
          <w:b w:val="false"/>
          <w:i w:val="false"/>
          <w:color w:val="ff0000"/>
          <w:sz w:val="28"/>
        </w:rPr>
        <w:t xml:space="preserve">
      Сноска. Приложение 5 - в редакции приказа и.о. Министра науки и высшего образования РК от 17.07.2026 </w:t>
      </w:r>
      <w:r>
        <w:rPr>
          <w:rFonts w:ascii="Times New Roman"/>
          <w:b w:val="false"/>
          <w:i w:val="false"/>
          <w:color w:val="ff0000"/>
          <w:sz w:val="28"/>
        </w:rPr>
        <w:t>№ 340</w:t>
      </w:r>
      <w:r>
        <w:rPr>
          <w:rFonts w:ascii="Times New Roman"/>
          <w:b w:val="false"/>
          <w:i w:val="false"/>
          <w:color w:val="ff0000"/>
          <w:sz w:val="28"/>
        </w:rPr>
        <w:t>.</w:t>
      </w:r>
    </w:p>
    <w:bookmarkStart w:name="z202" w:id="74"/>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за учебный год/год (в тыс. теңге) / расходы 1 (один) кредита на обучение 1 студента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Искусство и гуманитарные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Социальные науки, журналистика и информация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Естественные науки, математика и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Сельское хозяйство и биоресурсы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1089,3/1855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Республики Казахстан из числа сельской молодежи, переселяющихся в регионы, определенные Правительством Республики Казахстан,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Сельское хозяйство и биоресурсы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1089,3/1855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обучение для граждан Республики Казахстан, выслуживших установленный срок срочной воинской службы по призыву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Сельское хозяйство и биоресурсы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1089,3/1855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иностранных граждан по международным соглашениям, а также граждан Республики Казахстан в международных и иностранных учебных заведениях в Республике Казахстан и (или) их филиалов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1 039,8/17 330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924,8/15 413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Казахстанском филиале Московского государственного университета имени М.В. Ломоносова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филиале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филиале Университета Хериот-Уатт Соединенного Королевства Великобритании и Северной Ирландии на базе НАО "Актюбинский региональный университет имени К. Жубанова" по двудипломному образованию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филиале федерального государственного автономного образовательного учреждения высшего образования "Российский государственный университет нефти и газа (национальный исследовательский университет) имени И.М. Губкина"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обучение граждан в НАО "Северо-Казахстанский университет имени Манаша Козыбаева" в рамках стратегического партнерства с Университетом Аризоны по программе двудипломного образования.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НАО "Северо-Казахстанский университет имени Манаша Козыбаева" по совместным образовательным программам, реализуемым в рамках стратегического партнерства с Университетом Аризоны.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филиале "Восход" Московского авиационного института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филиале Университета Королевы в Белфасте "Queen's University Belfast" на базе НАО "Университет Нархоз"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филиале Университета города Гонконг "City University of Hong Kong" на базе НАО "Казахский национальный исследовательский технический университет имени К.Сатпаева"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иностранном учебном заведении "Сoventry Kazakhstan".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филиале Федерального государственного автономного образовательного учреждения высшего образования "Московский государственный институт международных отношений (университет) Министерства иностранных дел Российской Федерации" на базе НАО "Евразийский национальный университет имени Л. Н. Гумилева"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обучение граждан в филиале Универитета прикладных наук Анхальта на базе НАО "Алматинский университет энергетики и связи имени Гумарбека Даукеева"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Филиал Университета Гази (Gazi Universitesi) (Турция) на базе НАО "Южно-Казахстанский педагогический университет им. У.Жанибекова"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Arizona State University "Honors College" (США) на базе НАО "Южно-Казахстанский университет им. М. Ауэзова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"Российского химико-технологического университета имени Д.И. Менделеева" в городе Тараз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Иностранное учебного заведения "University of Innovation and Technology"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Иностранное учебное заведение "New York Film academy"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граждан в иностранном учебном заведении "Cardiff University Astana"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в АОО "Назарбаев Университет"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5 245,27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слушателей подготовительных отделений ОВПО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обучение слушателей в подготовительном отделении АОО "Назарбаев Университет"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4 448,33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Стипендиальная программа на обучение иностранных граждан, в том числе лиц казахской национальности, не являющихся гражданами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635,8/10 597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образовательные гранты для обучения в ведущих высших учебных заведениях молодежи из западных регионов,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Педагогические науки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Естественные науки, математика и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Информационно-коммуникационные технологии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Инженерные, обрабатывающие и строительные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72 671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3" w:id="75"/>
    <w:p>
      <w:pPr>
        <w:spacing w:after="0"/>
        <w:ind w:left="0"/>
        <w:jc w:val="both"/>
      </w:pPr>
      <w:r>
        <w:rPr>
          <w:rFonts w:ascii="Times New Roman"/>
          <w:b w:val="false"/>
          <w:i w:val="false"/>
          <w:color w:val="000000"/>
          <w:sz w:val="28"/>
        </w:rPr>
        <w:t>
      х * финансирование осуществляется согласно приказу Министра науки и высшего образования Республики Казахстан от 10 июля 2023 года № 311 "О некоторых вопросах подушевого нормативного финансирования высшего и (или) послевузовского образования с учетом кредитной технологии обучения"</w:t>
      </w:r>
    </w:p>
    <w:bookmarkEnd w:id="75"/>
    <w:bookmarkStart w:name="z204" w:id="76"/>
    <w:p>
      <w:pPr>
        <w:spacing w:after="0"/>
        <w:ind w:left="0"/>
        <w:jc w:val="both"/>
      </w:pPr>
      <w:r>
        <w:rPr>
          <w:rFonts w:ascii="Times New Roman"/>
          <w:b w:val="false"/>
          <w:i w:val="false"/>
          <w:color w:val="000000"/>
          <w:sz w:val="28"/>
        </w:rPr>
        <w:t>
      Администратор бюджетных программ: Министерство внутренних дел Республики Казахстан:</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Актюбинский юридический институт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 w:id="77"/>
    <w:p>
      <w:pPr>
        <w:spacing w:after="0"/>
        <w:ind w:left="0"/>
        <w:jc w:val="both"/>
      </w:pPr>
      <w:r>
        <w:rPr>
          <w:rFonts w:ascii="Times New Roman"/>
          <w:b w:val="false"/>
          <w:i w:val="false"/>
          <w:color w:val="000000"/>
          <w:sz w:val="28"/>
        </w:rPr>
        <w:t>
      Администратор бюджетных программ: Министерство по чрезвычайным ситуациям Республики Казахстан</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гражданской защиты имени Малика Габдуллина Министерства по чрезвычайным ситуациям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 (обучение граждан Кыргызской Республики)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Общественная безопасность (обучение граждан Республики Таджикистан)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 w:id="78"/>
    <w:p>
      <w:pPr>
        <w:spacing w:after="0"/>
        <w:ind w:left="0"/>
        <w:jc w:val="both"/>
      </w:pPr>
      <w:r>
        <w:rPr>
          <w:rFonts w:ascii="Times New Roman"/>
          <w:b w:val="false"/>
          <w:i w:val="false"/>
          <w:color w:val="000000"/>
          <w:sz w:val="28"/>
        </w:rPr>
        <w:t>
      Администратор бюджетных программ: Министерство культуры и информации Республики Казахстан</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в год (в тыс.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в области искусства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07" w:id="79"/>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за учебный год (в тыс.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6В101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 (в том числе по неклиническим специальностям – 200, на обучение иностранных граждан по международным соглашениям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8" w:id="80"/>
    <w:p>
      <w:pPr>
        <w:spacing w:after="0"/>
        <w:ind w:left="0"/>
        <w:jc w:val="both"/>
      </w:pPr>
      <w:r>
        <w:rPr>
          <w:rFonts w:ascii="Times New Roman"/>
          <w:b w:val="false"/>
          <w:i w:val="false"/>
          <w:color w:val="000000"/>
          <w:sz w:val="28"/>
        </w:rPr>
        <w:t>
      Администратор бюджетных программ: Министерство туризма и спорта Республики Казахстан</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в год (в тыс. теңге)/ расходы 1 (один) кредита на обучение 1 студента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университет туризма и гостеприимства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6B111 Сфера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национальный университет спорта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6B115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6B111 Сфера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приказу Министра науки и</w:t>
            </w:r>
            <w:r>
              <w:br/>
            </w:r>
            <w:r>
              <w:rPr>
                <w:rFonts w:ascii="Times New Roman"/>
                <w:b w:val="false"/>
                <w:i w:val="false"/>
                <w:color w:val="000000"/>
                <w:sz w:val="20"/>
              </w:rPr>
              <w:t>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марта 2024 года № 118</w:t>
            </w:r>
          </w:p>
        </w:tc>
      </w:tr>
    </w:tbl>
    <w:bookmarkStart w:name="z103" w:id="81"/>
    <w:p>
      <w:pPr>
        <w:spacing w:after="0"/>
        <w:ind w:left="0"/>
        <w:jc w:val="left"/>
      </w:pPr>
      <w:r>
        <w:rPr>
          <w:rFonts w:ascii="Times New Roman"/>
          <w:b/>
          <w:i w:val="false"/>
          <w:color w:val="000000"/>
        </w:rPr>
        <w:t xml:space="preserve"> Государственный образовательный заказ на подготовку кадров с послевузовским образованием в организациях образования, финансируемых из республиканского бюджета, на 2026 – 2027 учебный год</w:t>
      </w:r>
    </w:p>
    <w:bookmarkEnd w:id="81"/>
    <w:p>
      <w:pPr>
        <w:spacing w:after="0"/>
        <w:ind w:left="0"/>
        <w:jc w:val="both"/>
      </w:pPr>
      <w:r>
        <w:rPr>
          <w:rFonts w:ascii="Times New Roman"/>
          <w:b w:val="false"/>
          <w:i w:val="false"/>
          <w:color w:val="ff0000"/>
          <w:sz w:val="28"/>
        </w:rPr>
        <w:t xml:space="preserve">
      Сноска. Приложение 6 - в редакции приказа и.о. Министра науки и высшего образования РК от 17.07.2026 </w:t>
      </w:r>
      <w:r>
        <w:rPr>
          <w:rFonts w:ascii="Times New Roman"/>
          <w:b w:val="false"/>
          <w:i w:val="false"/>
          <w:color w:val="ff0000"/>
          <w:sz w:val="28"/>
        </w:rPr>
        <w:t>№ 340</w:t>
      </w:r>
      <w:r>
        <w:rPr>
          <w:rFonts w:ascii="Times New Roman"/>
          <w:b w:val="false"/>
          <w:i w:val="false"/>
          <w:color w:val="ff0000"/>
          <w:sz w:val="28"/>
        </w:rPr>
        <w:t>.</w:t>
      </w:r>
    </w:p>
    <w:bookmarkStart w:name="z209" w:id="82"/>
    <w:p>
      <w:pPr>
        <w:spacing w:after="0"/>
        <w:ind w:left="0"/>
        <w:jc w:val="both"/>
      </w:pPr>
      <w:r>
        <w:rPr>
          <w:rFonts w:ascii="Times New Roman"/>
          <w:b w:val="false"/>
          <w:i w:val="false"/>
          <w:color w:val="000000"/>
          <w:sz w:val="28"/>
        </w:rPr>
        <w:t>
      Прием в магистратуру</w:t>
      </w:r>
    </w:p>
    <w:bookmarkEnd w:id="82"/>
    <w:bookmarkStart w:name="z210" w:id="83"/>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студента за учебный год/год (в тыс. теңге) / расходы 1 (один) кредита на обучение 1 студента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Научная и педагогическая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Профильная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Казахстанский филиал Московского государственного университета имени М.В. Ломоносова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Казахстанский филиал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АОО "Назарбаев Университет"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5 695, 944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Стипендиальная программа на обучение иностранных граждан, в том числе лиц казахской национальности, не являющихся гражданами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646,3 /10 772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Университета города Гонконг "City University of Hong Kong" на базе НАО "Казахский национальный исследовательский технический университет имени К.Сатпаева"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Федерального государственного автономного образовательного учреждения высшего образования "Московский государственный институт международных отношений (университет) Министерства иностранных дел Российской Федерации" на базе некоммерческого акционерного общества "Евразийский национальный университет имени Л. Н. Гумилева"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10682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 w:id="84"/>
    <w:p>
      <w:pPr>
        <w:spacing w:after="0"/>
        <w:ind w:left="0"/>
        <w:jc w:val="both"/>
      </w:pPr>
      <w:r>
        <w:rPr>
          <w:rFonts w:ascii="Times New Roman"/>
          <w:b w:val="false"/>
          <w:i w:val="false"/>
          <w:color w:val="000000"/>
          <w:sz w:val="28"/>
        </w:rPr>
        <w:t xml:space="preserve">
      х * финансирование осуществляется согласно </w:t>
      </w:r>
      <w:r>
        <w:rPr>
          <w:rFonts w:ascii="Times New Roman"/>
          <w:b w:val="false"/>
          <w:i w:val="false"/>
          <w:color w:val="000000"/>
          <w:sz w:val="28"/>
        </w:rPr>
        <w:t>приказу</w:t>
      </w:r>
      <w:r>
        <w:rPr>
          <w:rFonts w:ascii="Times New Roman"/>
          <w:b w:val="false"/>
          <w:i w:val="false"/>
          <w:color w:val="000000"/>
          <w:sz w:val="28"/>
        </w:rPr>
        <w:t xml:space="preserve"> Министра науки и высшего образования Республики Казахстан от 10 июля 2023 года № 311 "О некоторых вопросах подушевого нормативного финансирования высшего и (или) послевузовского образования с учетом кредитной технологии обучения",</w:t>
      </w:r>
    </w:p>
    <w:bookmarkEnd w:id="84"/>
    <w:bookmarkStart w:name="z212" w:id="85"/>
    <w:p>
      <w:pPr>
        <w:spacing w:after="0"/>
        <w:ind w:left="0"/>
        <w:jc w:val="both"/>
      </w:pPr>
      <w:r>
        <w:rPr>
          <w:rFonts w:ascii="Times New Roman"/>
          <w:b w:val="false"/>
          <w:i w:val="false"/>
          <w:color w:val="000000"/>
          <w:sz w:val="28"/>
        </w:rPr>
        <w:t>
      Администратор бюджетных программ: Министерство внутренних дел Республики Казахстан:</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управления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Актюбинский юридический институт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3" w:id="86"/>
    <w:p>
      <w:pPr>
        <w:spacing w:after="0"/>
        <w:ind w:left="0"/>
        <w:jc w:val="both"/>
      </w:pPr>
      <w:r>
        <w:rPr>
          <w:rFonts w:ascii="Times New Roman"/>
          <w:b w:val="false"/>
          <w:i w:val="false"/>
          <w:color w:val="000000"/>
          <w:sz w:val="28"/>
        </w:rPr>
        <w:t>
      Администратор бюджетных программ: Министерство культуры и информации Республики Казахстан</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в области искусства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4" w:id="87"/>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и социальное обеспечение (медицина)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 w:id="88"/>
    <w:p>
      <w:pPr>
        <w:spacing w:after="0"/>
        <w:ind w:left="0"/>
        <w:jc w:val="both"/>
      </w:pPr>
      <w:r>
        <w:rPr>
          <w:rFonts w:ascii="Times New Roman"/>
          <w:b w:val="false"/>
          <w:i w:val="false"/>
          <w:color w:val="000000"/>
          <w:sz w:val="28"/>
        </w:rPr>
        <w:t>
      Администратор бюджетных программ: Генеральная прокуратура Республики Казахстан</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7М042 Право (магистратура научно-педагогического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7 913,5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Общественная безопасность (магистратура научно-педагогического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Общественная безопасность (магистратура профильного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 w:id="89"/>
    <w:p>
      <w:pPr>
        <w:spacing w:after="0"/>
        <w:ind w:left="0"/>
        <w:jc w:val="both"/>
      </w:pPr>
      <w:r>
        <w:rPr>
          <w:rFonts w:ascii="Times New Roman"/>
          <w:b w:val="false"/>
          <w:i w:val="false"/>
          <w:color w:val="000000"/>
          <w:sz w:val="28"/>
        </w:rPr>
        <w:t>
      Администратор бюджетных программ: Агентство Республики Казахстан по делам государственной службы</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7М03 Социальные науки, журналистика и информация 7М04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7М031 Социальные науки 7М041 Бизнес и управление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7" w:id="90"/>
    <w:p>
      <w:pPr>
        <w:spacing w:after="0"/>
        <w:ind w:left="0"/>
        <w:jc w:val="both"/>
      </w:pPr>
      <w:r>
        <w:rPr>
          <w:rFonts w:ascii="Times New Roman"/>
          <w:b w:val="false"/>
          <w:i w:val="false"/>
          <w:color w:val="000000"/>
          <w:sz w:val="28"/>
        </w:rPr>
        <w:t>
      Администратор бюджетных программ: Высший Судебный Совет Республики Казахстан</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в области искусства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13 394,12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8" w:id="91"/>
    <w:p>
      <w:pPr>
        <w:spacing w:after="0"/>
        <w:ind w:left="0"/>
        <w:jc w:val="both"/>
      </w:pPr>
      <w:r>
        <w:rPr>
          <w:rFonts w:ascii="Times New Roman"/>
          <w:b w:val="false"/>
          <w:i w:val="false"/>
          <w:color w:val="000000"/>
          <w:sz w:val="28"/>
        </w:rPr>
        <w:t>
      Администратор бюджетных программ: Министерство по чрезвычайным ситуациям Республики Казахстан</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гражданской защиты имени Малика Габдуллина Министерства по чрезвычайным ситуациям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9" w:id="92"/>
    <w:p>
      <w:pPr>
        <w:spacing w:after="0"/>
        <w:ind w:left="0"/>
        <w:jc w:val="both"/>
      </w:pPr>
      <w:r>
        <w:rPr>
          <w:rFonts w:ascii="Times New Roman"/>
          <w:b w:val="false"/>
          <w:i w:val="false"/>
          <w:color w:val="000000"/>
          <w:sz w:val="28"/>
        </w:rPr>
        <w:t>
      Администратор бюджетных программ: Министерство туризма и спорта Республики Казахстан</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 на очное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магистранта в год (тыс. теңге) / расходы 1 (один) кредита на обучение 1 магистранта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университет туризма и гостеприимства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7M111 Сфера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 w:id="93"/>
    <w:p>
      <w:pPr>
        <w:spacing w:after="0"/>
        <w:ind w:left="0"/>
        <w:jc w:val="both"/>
      </w:pPr>
      <w:r>
        <w:rPr>
          <w:rFonts w:ascii="Times New Roman"/>
          <w:b w:val="false"/>
          <w:i w:val="false"/>
          <w:color w:val="000000"/>
          <w:sz w:val="28"/>
        </w:rPr>
        <w:t>
      Прием в резидентуру</w:t>
      </w:r>
    </w:p>
    <w:bookmarkEnd w:id="93"/>
    <w:bookmarkStart w:name="z221" w:id="94"/>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врача-резидента в год (тыс.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2" w:id="95"/>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Название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врача-резидента в год (тыс.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АОО "Назарбаев Университет"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3" w:id="96"/>
    <w:p>
      <w:pPr>
        <w:spacing w:after="0"/>
        <w:ind w:left="0"/>
        <w:jc w:val="both"/>
      </w:pPr>
      <w:r>
        <w:rPr>
          <w:rFonts w:ascii="Times New Roman"/>
          <w:b w:val="false"/>
          <w:i w:val="false"/>
          <w:color w:val="000000"/>
          <w:sz w:val="28"/>
        </w:rPr>
        <w:t>
      Прием в докторантуру</w:t>
      </w:r>
    </w:p>
    <w:bookmarkEnd w:id="96"/>
    <w:bookmarkStart w:name="z224" w:id="97"/>
    <w:p>
      <w:pPr>
        <w:spacing w:after="0"/>
        <w:ind w:left="0"/>
        <w:jc w:val="both"/>
      </w:pPr>
      <w:r>
        <w:rPr>
          <w:rFonts w:ascii="Times New Roman"/>
          <w:b w:val="false"/>
          <w:i w:val="false"/>
          <w:color w:val="000000"/>
          <w:sz w:val="28"/>
        </w:rPr>
        <w:t>
      Администратор бюджетных программ: Министерство науки и высшего образования Республики Казахстан</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Название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теңге) / расходы 1 (один) кредита на обучение 1 обучающегося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(научно – педагогическая)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2 223,6/37 060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(профильная)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2 223,6/37 060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АОО "Назарбаев Университет"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6 267,244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Стипендиальная программа на обучение иностранных граждан, в том числе лиц казахской национальности, не являющихся гражданами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1 307,0/21 783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 w:id="98"/>
    <w:p>
      <w:pPr>
        <w:spacing w:after="0"/>
        <w:ind w:left="0"/>
        <w:jc w:val="both"/>
      </w:pPr>
      <w:r>
        <w:rPr>
          <w:rFonts w:ascii="Times New Roman"/>
          <w:b w:val="false"/>
          <w:i w:val="false"/>
          <w:color w:val="000000"/>
          <w:sz w:val="28"/>
        </w:rPr>
        <w:t>
      Администратор бюджетных программ: Министерство внутренних дел Республики Казахстан</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управления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академия Министерства внутренних дел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 w:id="99"/>
    <w:p>
      <w:pPr>
        <w:spacing w:after="0"/>
        <w:ind w:left="0"/>
        <w:jc w:val="both"/>
      </w:pPr>
      <w:r>
        <w:rPr>
          <w:rFonts w:ascii="Times New Roman"/>
          <w:b w:val="false"/>
          <w:i w:val="false"/>
          <w:color w:val="000000"/>
          <w:sz w:val="28"/>
        </w:rPr>
        <w:t>
      Администратор бюджетных программ: Министерство культуры и информации Республики Казахстан</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Название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в области искусства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7" w:id="100"/>
    <w:p>
      <w:pPr>
        <w:spacing w:after="0"/>
        <w:ind w:left="0"/>
        <w:jc w:val="both"/>
      </w:pPr>
      <w:r>
        <w:rPr>
          <w:rFonts w:ascii="Times New Roman"/>
          <w:b w:val="false"/>
          <w:i w:val="false"/>
          <w:color w:val="000000"/>
          <w:sz w:val="28"/>
        </w:rPr>
        <w:t>
      Администратор бюджетных программ: Министерство здравоохранения Республики Казахстан</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области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1 обучающегося в год (тыс.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высшего и (или) послевузовского образования с особым статусом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организации высшего и (или) послевузовского образования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и социальное обеспечение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 w:id="101"/>
    <w:p>
      <w:pPr>
        <w:spacing w:after="0"/>
        <w:ind w:left="0"/>
        <w:jc w:val="both"/>
      </w:pPr>
      <w:r>
        <w:rPr>
          <w:rFonts w:ascii="Times New Roman"/>
          <w:b w:val="false"/>
          <w:i w:val="false"/>
          <w:color w:val="000000"/>
          <w:sz w:val="28"/>
        </w:rPr>
        <w:t>
      Администратор бюджетных программ: Генеральная прокуратура Республики Казахстан</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в год на обучение 1 докторанта (тыс.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 Бизнес, управление и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8D042 Право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Национальная безопасность и военное дело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Общественная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9" w:id="102"/>
    <w:p>
      <w:pPr>
        <w:spacing w:after="0"/>
        <w:ind w:left="0"/>
        <w:jc w:val="both"/>
      </w:pPr>
      <w:r>
        <w:rPr>
          <w:rFonts w:ascii="Times New Roman"/>
          <w:b w:val="false"/>
          <w:i w:val="false"/>
          <w:color w:val="000000"/>
          <w:sz w:val="28"/>
        </w:rPr>
        <w:t>
      Администратор бюджетных программ: Агентство Республики Казахстан по делам государственной службы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области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классификация направлений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образовательный заказ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в год на обучение 1 докторанта (тыс.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8DМ03 Социальные науки, журналистика и информация 8DМ04 Бизнес и управление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8D031 Социальные науки 8D041Бизнес и управление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