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1ba4f" w14:textId="1e1ba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Кызылординского городского маслихата от 22 декабря 2023 года №108-12/17 "Об утверждении бюджета сельского округа Косшынырау на 2024-2026 годы"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Кызылординского городского маслихата от 19 апреля 2024 года № 151-19/8. Прекращено действие в связи с истечением срока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Маслихат города Кызылорда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Кызылординского городcкого маслихата от 22 декабря 2023 года №108-12/17 "Об утверждении бюджета сельского округа Косшынырау на 2024-2026 годы"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сельского округа Косшынырау на 2024-2026 годы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2,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 в том числе на 2024 год в следующем объеме: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138 203,8 тысяч тенге, в том числе: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13 021,8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460,0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124 722,0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расходы – 139 637,3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–0; в том числе: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 в том числе: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-1433,5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1433,5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1433,5 тысяч тенге.".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2024 года.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председателя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Кызылординского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Жусип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апреля 2024 года № 151-19/8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Кызылординского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2023 года № 108-12/17</w:t>
            </w:r>
          </w:p>
        </w:tc>
      </w:tr>
    </w:tbl>
    <w:bookmarkStart w:name="z2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Косшынырау на 2024 год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138 203,8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13 021,8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10 501,8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9 536,8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польз. зем.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польз. зем.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штрафы, санкции, сборы, налагаемые государственными учреждениями, финансируемыми из государственного бюджета, а также включаемыми и финансируемыми из бюджета (расходной сметы)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штрафы, санкции, сборы, налагаемые государственными учреждениями, финансируемыми из государственного бюджета, а также включаемыми и финансируемыми из бюджета (расходов бюджета) Национального Банка Республики Казахстан, за исключением доходов от организаций нефтяного сектора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124 722,0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139 637,3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55 799,9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55 799,9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55 799,9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55 799,9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41 484,0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41 484,0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41 484,0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34 972,0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5 315,0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33 870,0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33 870,0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33 870,0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-1433,5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