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4d74c0" w14:textId="c4d74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 бюджете сельского округа Боген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Аральского районного маслихата Кызылординской области от 27 декабря 2024 года № 326.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01.01.2025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решения.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Кодекса Республики Казахстан "Бюджетный кодекс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2-7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Республики Казахстан" Аральский районный маслихат РЕШИЛ: 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Боген на 2025-2027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2025 год в следующих объемах:</w:t>
      </w:r>
    </w:p>
    <w:bookmarkStart w:name="z6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2)доходы – 111 226,5 тысяч тенге;</w:t>
      </w:r>
    </w:p>
    <w:bookmarkEnd w:id="1"/>
    <w:bookmarkStart w:name="z6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11 403,0 тысяч тенге;</w:t>
      </w:r>
    </w:p>
    <w:bookmarkEnd w:id="2"/>
    <w:bookmarkStart w:name="z6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0;</w:t>
      </w:r>
    </w:p>
    <w:bookmarkEnd w:id="3"/>
    <w:bookmarkStart w:name="z6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0;</w:t>
      </w:r>
    </w:p>
    <w:bookmarkEnd w:id="4"/>
    <w:bookmarkStart w:name="z6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99 823,5 тысяч тенге;</w:t>
      </w:r>
    </w:p>
    <w:bookmarkEnd w:id="5"/>
    <w:bookmarkStart w:name="z6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112 226,5 тысяч тенге;</w:t>
      </w:r>
    </w:p>
    <w:bookmarkEnd w:id="6"/>
    <w:bookmarkStart w:name="z6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0;</w:t>
      </w:r>
    </w:p>
    <w:bookmarkEnd w:id="7"/>
    <w:bookmarkStart w:name="z6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0;</w:t>
      </w:r>
    </w:p>
    <w:bookmarkEnd w:id="8"/>
    <w:bookmarkStart w:name="z7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0;</w:t>
      </w:r>
    </w:p>
    <w:bookmarkEnd w:id="9"/>
    <w:bookmarkStart w:name="z7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0;</w:t>
      </w:r>
    </w:p>
    <w:bookmarkEnd w:id="10"/>
    <w:bookmarkStart w:name="z7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bookmarkEnd w:id="11"/>
    <w:bookmarkStart w:name="z7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государства-0;</w:t>
      </w:r>
    </w:p>
    <w:bookmarkEnd w:id="12"/>
    <w:bookmarkStart w:name="z7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-1000,0;</w:t>
      </w:r>
    </w:p>
    <w:bookmarkEnd w:id="13"/>
    <w:bookmarkStart w:name="z7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– 1000,0;</w:t>
      </w:r>
    </w:p>
    <w:bookmarkEnd w:id="14"/>
    <w:bookmarkStart w:name="z7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займов – 0;</w:t>
      </w:r>
    </w:p>
    <w:bookmarkEnd w:id="15"/>
    <w:bookmarkStart w:name="z7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0;</w:t>
      </w:r>
    </w:p>
    <w:bookmarkEnd w:id="16"/>
    <w:bookmarkStart w:name="z7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используемые остатки бюджетных средств – 1000,0 тысяч тенге. 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Аральского районного маслихата Кызылординской области от 02.12.2025 </w:t>
      </w:r>
      <w:r>
        <w:rPr>
          <w:rFonts w:ascii="Times New Roman"/>
          <w:b w:val="false"/>
          <w:i w:val="false"/>
          <w:color w:val="000000"/>
          <w:sz w:val="28"/>
        </w:rPr>
        <w:t>№ 445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перечень бюджетных программ, не подлежащих секвестру в процессе исполнения бюджета сельского округа Боген на 2025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2025 года и подлежит официальному опубликованию.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Аральского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Турахметов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326</w:t>
            </w:r>
          </w:p>
        </w:tc>
      </w:tr>
    </w:tbl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Боген на 2025 год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Аральского районного маслихата Кызылординской области от 02.12.2025 </w:t>
      </w:r>
      <w:r>
        <w:rPr>
          <w:rFonts w:ascii="Times New Roman"/>
          <w:b w:val="false"/>
          <w:i w:val="false"/>
          <w:color w:val="ff0000"/>
          <w:sz w:val="28"/>
        </w:rPr>
        <w:t>№ 445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111 226,5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99 823,5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99 823,5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бюджета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99 823,5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112 226,5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38 987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22 528,5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22 528,5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решению обустройства сельских населенных пунктов на реализацию мер по содействию экономическому развитию регионов в рамках государственной программы развития регионов до 2025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22 528,5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-1000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326</w:t>
            </w:r>
          </w:p>
        </w:tc>
      </w:tr>
    </w:tbl>
    <w:bookmarkStart w:name="z3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Боген на 2026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84 656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бюджета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76 776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84 656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326</w:t>
            </w:r>
          </w:p>
        </w:tc>
      </w:tr>
    </w:tbl>
    <w:bookmarkStart w:name="z39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Боген на 2027 год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2027 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84 723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76 843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76 843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бюджета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76 843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на 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84 723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"27" декабря 2024 года № 326</w:t>
            </w:r>
          </w:p>
        </w:tc>
      </w:tr>
    </w:tbl>
    <w:bookmarkStart w:name="z4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бюджетных программ, не подлежащих секвестру в процессе исполнения бюджета сельского округа Боген на 2025 год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