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da79a" w14:textId="90da79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сельского округа Байтерек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Шиелийского районного маслихата Кызылординской области от 26 декабря 2024 года № 25/7.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решения.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Кодекса Республики Казахстан "Бюджетный кодекс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2-7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 Шиелийский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Байтерек на 2025-2027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2025 год в следующих объемах:</w:t>
      </w:r>
    </w:p>
    <w:bookmarkStart w:name="z4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105 087 тысяч тенге, в том числе:</w:t>
      </w:r>
    </w:p>
    <w:bookmarkEnd w:id="1"/>
    <w:bookmarkStart w:name="z4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8 511 тысяч тенге;</w:t>
      </w:r>
    </w:p>
    <w:bookmarkEnd w:id="2"/>
    <w:bookmarkStart w:name="z4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96 576 тысяч тенге;</w:t>
      </w:r>
    </w:p>
    <w:bookmarkEnd w:id="3"/>
    <w:bookmarkStart w:name="z5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114 823,1 тысяч тенге;</w:t>
      </w:r>
    </w:p>
    <w:bookmarkEnd w:id="4"/>
    <w:bookmarkStart w:name="z5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0;</w:t>
      </w:r>
    </w:p>
    <w:bookmarkEnd w:id="5"/>
    <w:bookmarkStart w:name="z5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0;</w:t>
      </w:r>
    </w:p>
    <w:bookmarkEnd w:id="6"/>
    <w:bookmarkStart w:name="z5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0;</w:t>
      </w:r>
    </w:p>
    <w:bookmarkEnd w:id="7"/>
    <w:bookmarkStart w:name="z5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0;</w:t>
      </w:r>
    </w:p>
    <w:bookmarkEnd w:id="8"/>
    <w:bookmarkStart w:name="z5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bookmarkEnd w:id="9"/>
    <w:bookmarkStart w:name="z5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bookmarkEnd w:id="10"/>
    <w:bookmarkStart w:name="z5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-9 736,1 тысяч тенге;</w:t>
      </w:r>
    </w:p>
    <w:bookmarkEnd w:id="11"/>
    <w:bookmarkStart w:name="z5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9 736,1 тысяч тенге;</w:t>
      </w:r>
    </w:p>
    <w:bookmarkEnd w:id="12"/>
    <w:bookmarkStart w:name="z5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0;</w:t>
      </w:r>
    </w:p>
    <w:bookmarkEnd w:id="13"/>
    <w:bookmarkStart w:name="z6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0;</w:t>
      </w:r>
    </w:p>
    <w:bookmarkEnd w:id="14"/>
    <w:bookmarkStart w:name="z6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используемые остатки бюджетных средств – 9 736,1 тысяч тенге. 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Шиелийского районного маслихата Кызылординской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37/7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объем бюджетных субвенций, передаваемых из районного бюджета в бюджет сельского округа Байтерек на 2025 год в сумме 77 066 тысяч тенге.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2025 года.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М.Турабаев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Шиелийского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декабря 2024 года № 25/7</w:t>
            </w:r>
          </w:p>
        </w:tc>
      </w:tr>
    </w:tbl>
    <w:bookmarkStart w:name="z27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Байтерек на 2025 год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Шиелийского районного маслихата Кызылординской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37/7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105 087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96 576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96 576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Администраторы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программы (подпрограммы)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114 823,1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25 667,9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25 667,9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25 667,9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17 459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эксплуатации автомобильных дорог в городах, селах, поселках, сельских округах районного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-9 736,1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9 736,1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9 736,1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9 736,1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9 736,1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Шиелийского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декабря 2024 года № 25/7</w:t>
            </w:r>
          </w:p>
        </w:tc>
      </w:tr>
    </w:tbl>
    <w:bookmarkStart w:name="z29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Байтерек на 2026 год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Администраторы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программы (подпрограммы)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52 738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Аппарат акима города районного значения, села, поселка, сельского округа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Освещение улиц населенных пунктов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эксплуатации автомобильных дорог в городах, селах, поселках, сельских округах районного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Шиелийского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декабря 2024 года № 25/7</w:t>
            </w:r>
          </w:p>
        </w:tc>
      </w:tr>
    </w:tbl>
    <w:bookmarkStart w:name="z31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Байтерек на 2027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84 396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группы 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Функциональные подгруппы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Администраторы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программы (подпрограммы)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эксплуатации автомобильных дорог в городах, селах, поселках, сельских округах районного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