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fb5361" w14:textId="ffb536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Павлодарского районного маслихата от 25 декабря 2023 года № 11/113 "О Павлодарском районном бюджете на 2024-2026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Павлодарского районного маслихата Павлодарской области от 27 марта 2024 года № 15/135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Павлодарский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Павлодарского районного маслихата "О Павлодарском районном бюджете на 2024-2026 годы" от 25 декабря 2023 года № 11/113 (зарегистрированное в Реестре государственной регистрации нормативных правовых актов за № 190738) следующие изменения: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"1. Утвердить Павлодарский районный бюджет на 2024-2026 годы согласно приложениям 1, 2 и 3 соответственно, в том числе на 2024 год в следующих объемах: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4 525 335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1 864 256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24 564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1 021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2 635 494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4 607 002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62 100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132 912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70 812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равно нулю;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- 143 767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143 767 тысяч тенге.";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"5. Учесть в районном бюджете целевые текущие трансферты на 2024 год бюджетам сельских округов и села Ольгинка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1 868 тысяч тенге –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414 547 тысяч тенге – на проведение мероприятий по ремонту автомобильных дорог населенных пунктов;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337 309 тысяч тенге – на проведение мероприятий по благоустройству населенных пунктов;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11 250 тысяч тенге – на организацию водоснабжения населенных пунктов;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40 067 тысяч тенге – на расходы в сфере культуры и 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263 913 тысяч тенге – на реализацию мероприятий по социальной и инженерной инфраструктуре в сельских населенных пунктах в рамках проекта "Ауыл-Ел бесігі".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2024 года.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Павлодарского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Шугаев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Павлодарского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марта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15/135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Павлодарского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11/113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Павлодарском районном бюджете на 2024 год (с изменениями)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4 525 335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1 864 256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988 591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81 310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подоходный налог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907 281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526 848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526 848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308 676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308 676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18 287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10 469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7 796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21 854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21 854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23 587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7 983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 от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16 118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16 118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2 635 494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2 635 483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2 635 483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4 607 002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1 463 937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248 418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43 598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43 598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204 820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200 709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имущества в коммунальную собственность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71 713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1 053 837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38 260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38 260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реального сектора экономики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1 015 577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дорог, строительства, архитектуры и градостроительства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963 859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66 344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514 456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394 677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394 677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107 450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180 257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64 941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64 941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48 958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340 672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62 984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 земельных участков для государственных нужд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реального сектора экономики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62 758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27 454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241 520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реального сектора экономики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241 520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194 080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34 940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реального сектора экономики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666 535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202 488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195 557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195 557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реального сектора экономики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реального сектора экономики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122 697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и развития языков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20 627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102 070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102 070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282 850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и развития языков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235 150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культуры, физической культуры и спорта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77 884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104 324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85 991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43 553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43 553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Земельно-хозяйственное устройство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291 941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259 870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реального сектора экономики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259 870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187 084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реального сектора экономики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193 438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192 388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реального сектора экономики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155 735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155 735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981 612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981 612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981 612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117 920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786 528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61 109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132 912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132 912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132 912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132 912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132 912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Сальдо по операциям с финансовыми активами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-143 767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143 767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132 912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132 912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132 912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86 337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86 337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86 337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97 192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97 192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97 192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