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54703" w14:textId="bb547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стимулирующих надбавок к должностным окладам работников организаций, финансируемых из местного бюджета Айыртауского района Северо-Казахстанской области</w:t>
      </w:r>
    </w:p>
    <w:p>
      <w:pPr>
        <w:spacing w:after="0"/>
        <w:ind w:left="0"/>
        <w:jc w:val="both"/>
      </w:pPr>
      <w:r>
        <w:rPr>
          <w:rFonts w:ascii="Times New Roman"/>
          <w:b w:val="false"/>
          <w:i w:val="false"/>
          <w:color w:val="000000"/>
          <w:sz w:val="28"/>
        </w:rPr>
        <w:t>Решение Айыртауского районного маслихата Северо-Казахстанской области от 20 ноября 2024 года № 8-21-2.</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пункта 1 статьи 6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подпунктом 3)</w:t>
      </w:r>
      <w:r>
        <w:rPr>
          <w:rFonts w:ascii="Times New Roman"/>
          <w:b w:val="false"/>
          <w:i w:val="false"/>
          <w:color w:val="000000"/>
          <w:sz w:val="28"/>
        </w:rPr>
        <w:t xml:space="preserve"> пункта 5 постановления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Айыртауский районный маслихат РЕШИЛ:</w:t>
      </w:r>
    </w:p>
    <w:bookmarkEnd w:id="0"/>
    <w:bookmarkStart w:name="z5" w:id="1"/>
    <w:p>
      <w:pPr>
        <w:spacing w:after="0"/>
        <w:ind w:left="0"/>
        <w:jc w:val="both"/>
      </w:pPr>
      <w:r>
        <w:rPr>
          <w:rFonts w:ascii="Times New Roman"/>
          <w:b w:val="false"/>
          <w:i w:val="false"/>
          <w:color w:val="000000"/>
          <w:sz w:val="28"/>
        </w:rPr>
        <w:t>
      1. Установить стимулирующие надбавки к должностным окладам работников организаций, финансируемых из местного бюджета, в порядке и условиях определенным местным исполнительным органом Айыртауского района Северо-Казахстанской области согласно приложениям 1, 2, 3, 4 и 5 к настоящему решению.</w:t>
      </w:r>
    </w:p>
    <w:bookmarkEnd w:id="1"/>
    <w:bookmarkStart w:name="z6" w:id="2"/>
    <w:p>
      <w:pPr>
        <w:spacing w:after="0"/>
        <w:ind w:left="0"/>
        <w:jc w:val="both"/>
      </w:pPr>
      <w:r>
        <w:rPr>
          <w:rFonts w:ascii="Times New Roman"/>
          <w:b w:val="false"/>
          <w:i w:val="false"/>
          <w:color w:val="000000"/>
          <w:sz w:val="28"/>
        </w:rPr>
        <w:t>
      2. Настоящее решение вводится в действие со дня его первого официального опубликования и распространяется на правоотношения, возникшие с 1 января 2025 года.</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Айыртауского районного маслихата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Абулкаирова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Айыртауского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ноября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8-21-2</w:t>
            </w:r>
          </w:p>
        </w:tc>
      </w:tr>
    </w:tbl>
    <w:bookmarkStart w:name="z13" w:id="3"/>
    <w:p>
      <w:pPr>
        <w:spacing w:after="0"/>
        <w:ind w:left="0"/>
        <w:jc w:val="both"/>
      </w:pPr>
      <w:r>
        <w:rPr>
          <w:rFonts w:ascii="Times New Roman"/>
          <w:b w:val="false"/>
          <w:i w:val="false"/>
          <w:color w:val="000000"/>
          <w:sz w:val="28"/>
        </w:rPr>
        <w:t>
      Стимулирующие надбавки к должностным окладам работников коммунального государственного учреждения "Центральная библиотечная система Айыртауского района Северо-Казахстанской области коммунального государственного учреждения "Отдел внутренней политики, культуры и развития языков акимата Айыртауского района Северо-Казахстанской области", финансируемых из местного бюджета относящихся к блокам С (административный персонал) и рабочих (квалификационный разряд)</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должностей (наименования)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Надбавка к должностному окладу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Инспектор по кадрам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Уборщик служебных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Айыртауского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ноября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8-21-2</w:t>
            </w:r>
          </w:p>
        </w:tc>
      </w:tr>
    </w:tbl>
    <w:bookmarkStart w:name="z19" w:id="4"/>
    <w:p>
      <w:pPr>
        <w:spacing w:after="0"/>
        <w:ind w:left="0"/>
        <w:jc w:val="both"/>
      </w:pPr>
      <w:r>
        <w:rPr>
          <w:rFonts w:ascii="Times New Roman"/>
          <w:b w:val="false"/>
          <w:i w:val="false"/>
          <w:color w:val="000000"/>
          <w:sz w:val="28"/>
        </w:rPr>
        <w:t>
      Стимулирующие надбавки к должностным окладам работников государственного коммунального казенного предприятия "Айыртауский районный Дом культуры акимата Айыртауского района Северо-Казахстанской области", финансируемых из местного бюджета относящихся к блокам С (административный персонал) и рабочих (квалификационный разряд)</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должностей (наименования)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Надбавка к должностному окладу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Водитель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Гардеробщик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Дворник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хозяйством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складом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по контролю за исполнением поручений или делопроизводитель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Инспектор по кадрам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бюро пропусков или охранник или сторож или оператор службы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Курьер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(кочегар) котельной (обслуживание водогрейного котла)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(кочегар) котельной, работающих на твердом топливе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копировально-множительных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компьютерной техники (программ)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котельной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Охранник- кочегар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Подсобный рабочий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Редактор по переводу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по обслуживанию зданий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 -сантехник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Слесарь-ремонтник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Сторож-кочегар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Уборщик служебных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Электромонтер по ремонту и обслуживанию электрооборудования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Айыртауского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ноября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8-21-2</w:t>
            </w:r>
          </w:p>
        </w:tc>
      </w:tr>
    </w:tbl>
    <w:bookmarkStart w:name="z25" w:id="5"/>
    <w:p>
      <w:pPr>
        <w:spacing w:after="0"/>
        <w:ind w:left="0"/>
        <w:jc w:val="both"/>
      </w:pPr>
      <w:r>
        <w:rPr>
          <w:rFonts w:ascii="Times New Roman"/>
          <w:b w:val="false"/>
          <w:i w:val="false"/>
          <w:color w:val="000000"/>
          <w:sz w:val="28"/>
        </w:rPr>
        <w:t>
      Стимулирующие надбавки к должностным окладам работников коммунального государственного учреждения "Молодежный ресурсный центр Айыртауского района Северо-Казахстанской области" коммунального государственного учреждения "Отдел внутренней политики, культуры и развития языков акимата Айыртауского района Северо-Казахстанской области", финансируемых из местного бюджета относящихся к рабочим (квалификационный разряд)</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должностей (наименования)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Надбавка к должностному окладу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Айыртауского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ноября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8-21-2</w:t>
            </w:r>
          </w:p>
        </w:tc>
      </w:tr>
    </w:tbl>
    <w:bookmarkStart w:name="z31" w:id="6"/>
    <w:p>
      <w:pPr>
        <w:spacing w:after="0"/>
        <w:ind w:left="0"/>
        <w:jc w:val="both"/>
      </w:pPr>
      <w:r>
        <w:rPr>
          <w:rFonts w:ascii="Times New Roman"/>
          <w:b w:val="false"/>
          <w:i w:val="false"/>
          <w:color w:val="000000"/>
          <w:sz w:val="28"/>
        </w:rPr>
        <w:t>
      Стимулирующие надбавки к должностным окладам работников коммунального государственного учреждения "Аппарат маслихата Айыртауского района Северо-Казахстанской области", коммунального государственного учреждения "Аппарат акима Айыртауского района Северо-Казахстанской области", коммунального государственного учреждения "Отдел занятости и социальных программ акимата Айыртауского района Северо-Казахстанской области", коммунального государственного учреждения "Отдел экономики и финансов акимата Айыртауского района Северо-Казахстанской области", коммунального государственного учреждения "Отдел физической культуры и спорта акимата Айыртауского района Северо-Казахстанской области", коммунального государственного учреждения "Отдел сельского хозяйства и земельных отношений акимата Айыртауского района Северо-Казахстанской области", коммунального государственного учреждения "Отдел внутренней политики, культуры и развития языков акимата Айыртауского района Северо-Казахстанской области", коммунального государственного учреждения "Отдел предпринимательства и туризма акимата Айыртауского района Северо-Казахстанской области", коммунального государственного учреждения "Отдел архитектуры, строительства, жилищно-коммунального хозяйства, пассажирского транспорта и автомобильных дорог акимата Айыртауского района Северо-Казахстанской области", финансируемых из местного бюджета, относящихся к блокам С (административный персонал), D (вспомогательный персонал) и рабочих (квалификационный разряд)</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должностей (наименования)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Надбавка к должностному окладу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Водитель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Гардеробщик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Дворник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хозяйством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по контролю за исполнением поручений или делопроизводитель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по делопроизводству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бюро пропусков или охранник или сторож или оператор службы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Курьер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(кочегар) котельной (обслуживание водогрейного котла)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(кочегар) котельной, работающих на твердом топливе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копировально-множительных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компьютерной техники (программ)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котельной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Охранник- кочегар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Подсобный рабочий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Редактор по переводу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 -сантехник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Слесарь-ремонтник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Сторож-кочегар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Уборщик служебных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Электромонтер по ремонту и обслуживанию электрооборудования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Айыртауского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ноября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8-21-2</w:t>
            </w:r>
          </w:p>
        </w:tc>
      </w:tr>
    </w:tbl>
    <w:bookmarkStart w:name="z37" w:id="7"/>
    <w:p>
      <w:pPr>
        <w:spacing w:after="0"/>
        <w:ind w:left="0"/>
        <w:jc w:val="both"/>
      </w:pPr>
      <w:r>
        <w:rPr>
          <w:rFonts w:ascii="Times New Roman"/>
          <w:b w:val="false"/>
          <w:i w:val="false"/>
          <w:color w:val="000000"/>
          <w:sz w:val="28"/>
        </w:rPr>
        <w:t>
      Стимулирующие надбавки к должностным окладам работников коммунального государственного учреждения "Аппарат акима Антоновского сельского округа", коммунального государственного учреждения "Аппарат акима Арыкбалыкского сельского округа", коммунального государственного учреждения "Аппарат акима Володарского сельского округа", коммунального государственного учреждения "Аппарат акима Гусаковского сельского округа", коммунального государственного учреждения "Аппарат акима Елецкого сельского округа", коммунального государственного учреждения "Аппарат акима Имантауского сельского округа", коммунального государственного учреждения "Аппарат акима Казанского сельского округа", коммунального государственного учреждения "Аппарат акима Камсактинского сельского округа", коммунального государственного учреждения "Аппарат акима Каратальского сельского округа", коммунального государственного учреждения "Аппарат акима Константиновского сельского округа", коммунального государственного учреждения "Аппарат акима Лобановского сельского округа, коммунального государственного учреждения "Аппарат акима Нижнебурлукского сельского округа", коммунального государственного учреждения "Аппарат акима Сырымбетского сельского округа", коммунального государственного учреждения "Аппарат акима Украинского сельского округа", финансируемых из местного бюджета относящихся к блокам С (административный персонал), D (вспомогательный персонал) и рабочих (квалификационный разряд)</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должностей (наименования)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Надбавка к должностному окладу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Водитель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Архивариус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Гардеробщик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Дворник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Заведующий хозяйством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по контролю за исполнением поручений или делопроизводитель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бюро пропусков или охранник или сторож или оператор службы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Курьер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(кочегар) котельной (обслуживание водогрейного котла)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 (кочегар) котельной, работающих на твердом топливе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копировально-множительных машин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компьютерной техники (программ)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котельной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Охранник- кочегар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Подсобный рабочий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Редактор по переводу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руководителя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 -сантехник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Слесарь-ремонтник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Сторож-кочегар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Уборщик служебных помещений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Электромонтер по ремонту и обслуживанию электрооборудования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 решению Айыртауского районного маслихата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"20" ноября 2024 года № 8-21-2</w:t>
            </w:r>
          </w:p>
        </w:tc>
      </w:tr>
    </w:tbl>
    <w:p>
      <w:pPr>
        <w:spacing w:after="0"/>
        <w:ind w:left="0"/>
        <w:jc w:val="left"/>
      </w:pPr>
      <w:r>
        <w:rPr>
          <w:rFonts w:ascii="Times New Roman"/>
          <w:b/>
          <w:i w:val="false"/>
          <w:color w:val="000000"/>
        </w:rPr>
        <w:t xml:space="preserve"> Стимулирующие надбавки к должностным окладам работников коммунального государственного учреждения "Центр поддержки семьи" коммунального государственного учреждения "Отдел занятости и социальных программ акимата Айыртауского района Северо-Казахстанской области", финансируемых из местного бюджета относящихся к блокам С (административный персонал), D (вспомогательный персонал) и рабочих (квалификационный разряд)</w:t>
      </w:r>
    </w:p>
    <w:p>
      <w:pPr>
        <w:spacing w:after="0"/>
        <w:ind w:left="0"/>
        <w:jc w:val="both"/>
      </w:pPr>
      <w:r>
        <w:rPr>
          <w:rFonts w:ascii="Times New Roman"/>
          <w:b w:val="false"/>
          <w:i w:val="false"/>
          <w:color w:val="ff0000"/>
          <w:sz w:val="28"/>
        </w:rPr>
        <w:t xml:space="preserve">
      Сноска. Решение дополнено приложением 6 в соответствии с решением Айыртауского районного маслихата Северо-Казахстанской области от 14.07.2026 </w:t>
      </w:r>
      <w:r>
        <w:rPr>
          <w:rFonts w:ascii="Times New Roman"/>
          <w:b w:val="false"/>
          <w:i w:val="false"/>
          <w:color w:val="ff0000"/>
          <w:sz w:val="28"/>
        </w:rPr>
        <w:t>№ 8-48-2</w:t>
      </w:r>
      <w:r>
        <w:rPr>
          <w:rFonts w:ascii="Times New Roman"/>
          <w:b w:val="false"/>
          <w:i w:val="false"/>
          <w:color w:val="ff0000"/>
          <w:sz w:val="28"/>
        </w:rPr>
        <w:t xml:space="preserve"> (вводится в действие со дня его первого официального опубликования и распространяется на правоотношения, возникшие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должностей (наименования)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Надбавка к должностному окладу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Водитель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 по государственным закупкам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 по кадрам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Сторож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Уборщица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Дворник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