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fa5630" w14:textId="9fa56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районном бюджете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Махамбетского районного маслихата Атырауской области от 26 декабря 2024 года № 167.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 от 4 декабря,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рассмотрев предложенный акиматом района проект районного бюджета на 2025-2027 годы, Махамбетский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районный бюджет на 2025-2027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 – 16 927 425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5 888 819 тысяч тенге;</w:t>
      </w:r>
    </w:p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65 371 тысяч тенге;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4 436 тысяч тенге;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10 968 799 тысяч тенге;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17 631 554 тысяч тенге;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17 469 тысяч тенге, в том числе: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37 354 тысяч тенге;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19 885 тысяч тенге;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– 0 тенге, в том числе: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 тенге;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- 721 598 тысяча тенге;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- 721 598 тысяча тенге, в том числе: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37 354 тысяча тенге;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19 885 тысяча тенге;</w:t>
      </w:r>
    </w:p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704 129 тысяча тенге.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Махамбетского районного маслихата Атырауской области от 04.11.2025 № </w:t>
      </w:r>
      <w:r>
        <w:rPr>
          <w:rFonts w:ascii="Times New Roman"/>
          <w:b w:val="false"/>
          <w:i w:val="false"/>
          <w:color w:val="000000"/>
          <w:sz w:val="28"/>
        </w:rPr>
        <w:t>224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Учесть, что в районном бюджете на 2025 год предусмотрены целевые трансферты из областного бюджета в сумме – 10 618 377 тысяч тенге, в том числе: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50 835 тысяч тенге -– на обеспечение прав и улучшение качества жизни лиц с инвалидностью в Республике Казахстан;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68 599 тысяч тенге - на выплату государственной адресной социальной помощи;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4 378 тысяч тенге – на повышение заработной платы медицинских работников центров оказания специальных социальных услуг;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3 544 тысяч тенге –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200 000 тысяч тенге – приобретение жилищ коммунального жилищного фонда для социально уязвимых слоев населения;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31 844 тысяч тенге – на социальную помощь отдельным категориям граждан;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1 286 365 тысяч тенге - на развитие системы водоснабжения и водоотведения в сельских населенных пунктов;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3 218 769 тысяч тенге – на капитальный ремонт автомобильных дорог;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63 057 тысяч тенге –на уличное освещение населенных пунктов;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721 465 тысяч тенге – на укрепительных работ дамбов населенных пунктов;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111 904 тысяч тенге – на содержание учреждений социальной защиты;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52 571 тысяч тенге – на проведение работ по подготовке к зимнему периоду;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420 000 тысяч тенге – на обеспечение жильем отдельных категорий граждан;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5 000 тысяч тенге – на озеленение населенных пунктов;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2 600 000 тысяч тенге - на проведение работ по инженерной защите населения, объектов и территорий от природных стихийных бедствий;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1 514 925 тысяч тенге – на проектирование, развитие и (или) обустройство инженерно-коммуникационной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253 313 тысяч тенге - на развитие транспортной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11 808 тысяч тенге – на развитие коммунального хозяйства.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Пункт 2 - в редакции решения Махамбетского районного маслихата Атырауской области от 04.11.2025 № 224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Предусмотреть на 2025 год объемы субвенций, передаваемых из районного бюджета в бюджеты сельских округов, в сумме 871 054 тысяч тенге, в том числе: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Алгинскому сельскому округу – 83 734 тысяч тенге;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Акжайыкскому сельскому округу – 94 227 тысяч тенге;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Актогайскому сельскому округу – 94 065 тысяч тенге;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Баксайскому сельскому округу – 70 867 тысяч тенге;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Бейбарыскому сельскому округу – 35 140 тысяч тенге;</w:t>
      </w:r>
      <w:r>
        <w:rPr>
          <w:rFonts w:ascii="Times New Roman"/>
          <w:b w:val="false"/>
          <w:i w:val="false"/>
          <w:color w:val="000000"/>
          <w:sz w:val="28"/>
        </w:rPr>
        <w:t>224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Жалгансайскому сельскому округу – 75 487 тысяч тенге;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Есболскому сельскому округу – 91 170 тысяч тенге;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Махамбетскому сельскому округу – 227 051 тысяч тенге;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Сарайчиковскому сельскому округу – 99 313 тысяч тенге.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Предусмотреть в районном бюджете на 2025год целевые трансферты в бюджеты сельских округов в сумме – 1 430 531 тысяч тенге, в том числе: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2 235 тысяч тенге –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116 979 тысяч тенге - на уличное освещение населенных пунктов;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741 898 тысяч тенге - на укрепительных работ дамбов населенных пунктов и к работам по подготовке к паводку;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160 892 тысяч тенге -на текущие и капитальные затраты аппарата акима сельского округа;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118 111 тысяч тенге – на благоустройство населенных пунктов;</w:t>
      </w:r>
    </w:p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110 158 тысяч тенге - на обеспечение санитарии населенных пунктов;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101 331 тысяч тенге - на организацию водоснабжения населенных пунктов;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15 000 тысяч тенге – на управление коммунальным имуществом сельского округа;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61 982 тысяч тенге – на текущие и капитальные затраты сельских организаций культуры;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1 445 тысяч тенге – на проведение работ по подготовке к зимнему периоду;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500 тысяч тенге - на организацию сохранения государственного жилищного фонда сельского округа.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решения Махамбетского районного маслихата Атырауской области от 04.11.2025 № </w:t>
      </w:r>
      <w:r>
        <w:rPr>
          <w:rFonts w:ascii="Times New Roman"/>
          <w:b w:val="false"/>
          <w:i w:val="false"/>
          <w:color w:val="000000"/>
          <w:sz w:val="28"/>
        </w:rPr>
        <w:t>224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Учесть, что в районном бюджете на 2025 год предусмотрены бюджетные кредиты из республиканского бюджета для предоставления мер социальной поддержки специалистов – 37 354 тысяч тенге, подъемное пособие – 5 898 тысяч тенге.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решения Махамбетского районного маслихата Атырауской области от 12.02.2025 № </w:t>
      </w:r>
      <w:r>
        <w:rPr>
          <w:rFonts w:ascii="Times New Roman"/>
          <w:b w:val="false"/>
          <w:i w:val="false"/>
          <w:color w:val="000000"/>
          <w:sz w:val="28"/>
        </w:rPr>
        <w:t>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Утвердить резерв местного исполнительного органа на 2025 год в размере – 77 475 тысяч тенге.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Настоящее решение вводится в действие с 1 января 2025 года.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Мажиев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2024 года № 167</w:t>
            </w:r>
          </w:p>
        </w:tc>
      </w:tr>
    </w:tbl>
    <w:bookmarkStart w:name="z67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района на 2025 год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решений Махамбетского районного маслихата Атырауской области от 04.11.2025 № </w:t>
      </w:r>
      <w:r>
        <w:rPr>
          <w:rFonts w:ascii="Times New Roman"/>
          <w:b w:val="false"/>
          <w:i w:val="false"/>
          <w:color w:val="ff0000"/>
          <w:sz w:val="28"/>
        </w:rPr>
        <w:t>224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Категория</w:t>
            </w:r>
          </w:p>
          <w:bookmarkEnd w:id="52"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16927425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5888819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1417563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1367894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1108386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1108386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3327278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3327278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10968799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10965098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10965098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17631554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2159844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219829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Приватизация, управление коммунальным имуществом, пост приватизационная деятельность и регулирование споров, связанных с этим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имущества в коммунальную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областижилищно-коммунального хозяйства, пассажирского транспорта,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418590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информационных систем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255780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935941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физических лиц, являющихся получателями государственной адресной социальной помощи, телевизионными абонентскими приставками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510855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 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148929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детей-инвалидностью, воспитывающихся и обучающихся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средствами,специальными средствами передвижения, обязательными гигиеническими средствами, а также предоставление услуг санаторно-курортного специалистами жестового языка, индивидуальными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180532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занятости, социальных программ и регистрации актов гражданского состояния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7640438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711802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Изъятие, в том числе путем выкупа земельных участков для государственных надобностей в связанное с этим отчуждением недвижимого имущества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жильем отдельных категорий граждан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аварийного и ветхого жилья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технических паспортов на объекты кондоминиумов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инжинерно-коммунальной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1554125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3236764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коммунальнойсобственности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179495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1680209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1626531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147540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Благоустроиство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716112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Развитие объектов спорта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217159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мер по оказанию социальной поддержки специалистов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территорий района ((города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 по зонированию земель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сельского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2536869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2536869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253313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2132039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2337305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2259830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содействию экономическому развитию регионов в рамках Государственной программы развития регионов до 2025 года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721280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 за счет средств местного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1538550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173281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в вышестоящие бюджеты в связи с изменением фонда оплаты труда в бюджетной сфере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871054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для реализации мер социальной поддержки специалистов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внутри страны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-721598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721598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Остатки бюджетных средств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704129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2024 года № 167</w:t>
            </w:r>
          </w:p>
        </w:tc>
      </w:tr>
    </w:tbl>
    <w:bookmarkStart w:name="z71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района на 2026 год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4030156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3638296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2015653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2015653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 по кредитам, выданным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РеспубликиКазахстан, за исключением поступлений от организаций нефтяного сектора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4030156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430151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Приватизация, управление коммунальным имуществом, постприватизационнаядеятельность и регулирование споров, связанных с этим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имущества в коммунальную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областижилищно-коммунального хозяйства, пассажирского транспорта,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информационных систем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560329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физических лиц, являющихся получателями государственной адресной социальной помощи, телевизионными абонентскими приставками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 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детей-инвалидностью,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средствами,специальными средствами передвижения, обязательными гигиеническими средствами, а также предоставление услуг санаторно-курортного специалистами жестового языка, индивидуальными помощников в соответствии с индивидуальной программой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мероприятия по социальной защите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занятости, социальных программ и регистрации актов гражданского состояния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улучшению качества жизни лиц с инвалидностью в Республике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жильем отдельных категорий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аварийного и ветхого жилья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технических паспортов на объекты кондоминиумов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Благоустроиство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Развитие объектов спорта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мер по оказанию социальной поддержки специалистов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территорий района ((города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 по зонированию земель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1010961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1010961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859569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 за счет средств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882341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882341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в вышестоящие бюджеты в связи с изменением фонда оплаты труда в бюджетной сфере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882341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бюджетного планирования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Бюджетные кредиты для реализации мер социальной поддержки специалистов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внутри страны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Остатки бюджетных средств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2024 года № 167</w:t>
            </w:r>
          </w:p>
        </w:tc>
      </w:tr>
    </w:tbl>
    <w:bookmarkStart w:name="z75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района на 2027 год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4030156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3638296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913009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204503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708506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679810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679810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2015653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2015653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игорный бизнес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22981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Вознаграждение по кредитам, выданным из государственного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РеспубликиКазахстан, за исключением поступлений от организаций нефтяного сектора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346721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346721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4030156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Приватизация, управление коммунальным имуществом, постприватизационнаядеятельность и регулирование споров, связанных с этим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имущества в коммунальную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областижилищно-коммунального хозяйства, пассажирского транспорта, автомобильных дорог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местных бюджетов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информационных систем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560329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физических лиц, являющихся получателями государственной адресной социальной помощи, телевизионными абонентскими приставками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470447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 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детей-инвалидностью, воспитывающихся и обучающихся на дому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центры социального обслуживания пенсионеров и лиц с инвалидностью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средствами,специальными средствами передвижения, обязательными гигиеническими средствами, а также предоставление услуг санаторно-курортного специалистами жестового языка, индивидуальными помощников в соответствии с индивидуальной программой реабилитации лица с инвалидностью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144338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мероприятия по социальной защите населения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занятости, социальных программ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занятости, социальных программ и регистрации актов гражданского состояния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улучшению качества жизни лиц с инвалидностью в Республике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477775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жильем отдельных категорий граждан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Снос аварийного и ветхого жилья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технических паспортов на объекты кондоминиумов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388975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211518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коммунальнойсобственности районов (городов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сетей газификации, находящихся в коммунальной собственности районов (городов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Благоустроиство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471850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Развитие объектов спорта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мер по оказанию социальной поддержки специалистов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территорий района ((города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 по зонированию земель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сельского хозяйства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градострительная и строительная деятельность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строительства, архитектуры и градостроительства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1012280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1012280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860888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инфрастуктуры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 за счет средств местного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в вышестоящие бюджеты в связи с изменением фонда оплаты труда в бюджетной сфере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Субвенции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881022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государства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от продажи финансовых активов внутри страны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-60690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Остатки бюджетных средств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