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0de53d" w14:textId="30de53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положении государственных учреждении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Казыгуртского района Туркестанской области от 29 августа 2024 года № 283.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постановлением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 "О некоторых вопросах организации деятельности государственных органов и их структурных подразделений" акимат Казыгурсткого района 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Положения государственных учреждений согласно приложениям к настоящему постановлению: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положение государственного учреждения "Отдела экономики и финансов Казыгуртского района" акимата Казыгуртского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приложению-1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положение государственного учреждения "Отдела занятости и социальных программ Казыгуртского района" акимата Казыгуртского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приложению-2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положение государственного учреждения "Отдела жилищно-коммунального хозяйства, пасажирского транспорта и автомобильных дорог Казыгуртского района" акимата Казыгуртского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приложению-3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положение государственного учреждения "Отдела внутренней политики Казыгуртского района" акимата Казыгуртского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приложению-4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положение государственного учреждения "Отдела земельных отношении Казыгуртского района" акимата Казыгуртского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приложению-5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положение государственного учреждения "Отдела предпринимательства и сельского хозяйства Казыгуртского района" акимата Казыгуртского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приложению-6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положение государственного учреждения "Отдела стройтельства, архитиктуры и градостройтельства Казыгуртского района" акимата Казыгуртского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приложению-7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положение государственного учреждения "Отдел культуры, развития языков, физической культуры и спорта Казыгуртского района" акимата Казыгуртского района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приложению-8.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Государственные учреждения, указанные в пункте первом настоящего постановления, в порядке, установленном законодательством Республики Казахстан: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вышеуказанного </w:t>
      </w:r>
      <w:r>
        <w:rPr>
          <w:rFonts w:ascii="Times New Roman"/>
          <w:b w:val="false"/>
          <w:i w:val="false"/>
          <w:color w:val="000000"/>
          <w:sz w:val="28"/>
        </w:rPr>
        <w:t>Положения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в органах юстиции в установленном законодательством порядке;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Туркестанской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интернет-ресурсе акимата Казыгуртского района после его официального опубликования.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руководителя аппарата акима Казыгуртского района.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А.А.Исмаилов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Казыгуртского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августа 2024 года № 283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"Казыгуртский районный отдел экономики и финансов"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Общие положения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"Казыгуртский районный отдел экономики и финансов" является исполнительный органом Республики Казахстан, финансируемый из местного бюджета, осуществляющим руководство и в пределах, предусмотренных законодательством, в сфере экономики и финансов.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Государственное учреждение "Казыгуртский районный отдел экономики и финансов" не имеет ведомств.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Государственное учреждение "Казыгуртский районный отдел экономики и финансов"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Государственное учреждение "Казыгуртский районный отдел экономики и финансов"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Государственное учреждение "Казыгуртский районный отдел экономики и финансов" вступает в гражданско-правовые отношения от собственного имени.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Государственное учреждение "Казыгуртский районный отдел экономики и финансов"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Государственное учреждение "Казыгуртский районный отдел экономики и финансов" по вопросам своей компетенции в установленном законодательством порядке принимает решения, оформляемые приказами руководителя государственного учреждения "Казыгуртский районный отдел экономики и финансов" и другими актами, предусмотренными законодательством Республики Казахстан.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государственного учреждения "Казыгуртский районный отдел экономики и финансов" утверждаются в соответствии с действующим законодательством.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Южно- Казахстанская область, Казыгуртский район, сельский округ Казыгурт, село Казыгурт, улица А.Тогаева №2, индекс 160300.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Полное наименование государственного органа - государственное учреждение "Казыгуртский районный отдел экономики и финансов ".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Учредителем государственного учреждения "Казыгуртский районный отдел экономики и финансов " является акимат Казыгуртского района. Настоящее Положение является учредительным документом государственного учреждения "Казыгуртский районный отдел экономики и финансов".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Финансирование деятельности государственного учреждения "Казыгуртский районный отдел экономики и финансов " осуществляется из местного бюджета.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Государственному учреждению "Казыгуртский районный отдел экономики и финансов" запрещается вступать в договорные отношения с субъектами предпринимательства на предмет выполнения обязанностей, являющихся функциями государственного учреждение "Казыгуртский районный отдел экономики и финансов".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государственному учреждению "Казыгуртский районный отдел экономики и финансов "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Start w:name="z22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Миссия, основные задачи, функций, права и обязанности государственного учреждения "Казыгуртский районный отдел экономики и финансов "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Миссия государственного учреждения "Казыгуртский районный отдел экономики и финансов": осуществление функций государственного управления в сфере формирования и реализации государственной политики в области исполнения районного бюджета, управления коммунальной собственностью, бюджетными деньгами и формирования и развития экономической политики, системы государственного планирования и управления на территории района.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Задачи: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формирования и реализации государственной политики в области исполнения районного бюджета, управления государственной собственностью;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управление бюджетными средствами района и объектами коммунальной собственности акимата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формирование стратегических целей и приоритетов, основных направлений социально - экономического развития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формирование бюджетной инвестиционной политики во взаимодействии с приоритетами социально-экономического развития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участие в разработке и реализации особо важных программ по поручению акима и акимата района.</w:t>
      </w:r>
    </w:p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Функции: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исполнения бюджета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2)участие в подготовке предложений по уточнению районного бюджета;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3)координация деятельности администраторов бюджетных программ по исполнению бюджета;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заключение оценки эффективности реализации бюджетных программ администраторами бюджетных программ в ходе исполнения районного бюджета;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составление отчетности по исполнению бюджета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обеспечение ведения бюджетного учета;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участие в развитии и совершенствовании бюджетного и бухгалтерского учета и отчетности в бюджетной системе;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обеспечение работы по утверждению и внесению изменений в сводные планы поступлений и финансирования районного бюджета;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ведение ежедневного и ежемесячного мониторинга исполнения бюджета района, с целью выявления причин несвоевременного принятия обязательств, несвоевременного проведения платежей по бюджетным программам, составление прогнозов исполнения поступлений и расходов бюджета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анализ зарегистрированных, невыполненных и неоплаченных обязательств государственных учреждений;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подготовка предложений и принятие решений по своевременному выполнению обязательств государственных учреждений;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анализ и прогноз наличных денежных ресурсов по местному бюджету;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согласование сводных планов поступлений и расходов денег, получаемых государственными учреждениями от реализации товаров (работ, услуг), остающихся в их распоряжении по государственным учреждениям, представленных администраторами бюджетных программ;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рассмотрение заявок администраторов бюджетных программ и в случае их одобрения оформление справок о внесении изменений в сводные планы финансирования по платежам и обязательствам;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утверждение и внесение изменений в сводные планы поступлений и финансирования районного бюджета при возникновении факторов, требующих корректировки помесячных и годовых поступлений и расходов бюджета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ведение мониторинга по вопросам проведения государственных закупок в районе;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ведение учета, предоставленных бюджетных кредитов, мониторинг и возврат;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подготовка ежемесячного аналитического отчета по исполнению бюджета по администраторам бюджетных программ;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составление отчетности по исполнению бюджета района и отчетов по дебиторской и кредиторской задолженности государственных учреждений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разработка бюджетного плана Учреждения и внесение его на утверждение в акимат района, внесение изменений и дополнений;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утверждение операционного плана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разработка и подготовка в пределах своей компетенции проектов нормативных и нормативных правовых актов акима и акимата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управление коммунальной собственностью акимата района в соответствии с законодательными актами, осуществление мер по ее защите, проведение работы по вопросам эффективного и рационального использования государственного имущества;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предоставление коммунального имущества акимата района в имущественный наем (аренду), доверительное управление физическим лицам и негосударственным юридическим лицам без права последующего выкупа, с правом последующего выкупа.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внесение предложений по составу межведомственных комиссий по проведению торгов, передаче коммунального имущества акимата района в имущественный наем или доверительное управление на условиях тендера;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осуществление контроля за выполнением доверительным управляющим обязательств по договору доверительного управления коммунальным имуществом акимата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осуществление контроля полноты и своевременности поступления в доход районного бюджета денежных средств от продажи коммунального имущества акимата района, от передачи коммунального имущества акимата района в имущественный наем (аренду), доверительное управление, принятие мер по взысканию задолженности;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подготовка проектов постановлений акимата района по закреплению коммунального имущества акимата района за коммунальными юридическими лицами;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осуществление передачи активов с баланса на баланс государственных организаций, ведение работы по списанию основных средств с их балансов, осуществление подтверждения права собственности на объекты государственной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обеспечение контроля за использованием и сохранностью коммунального имущества акимата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организация учета, хранения, оценки и дальнейшего использования коммунального имущества акимата района, обращенного (поступившего) в коммунальную собственность акимата района, признанного в порядке, установленном законодательством Республики Казахстан, бесхозяйным, перешедшего государству по праву наследования, а также выморочного имущества, находок, безнадзорных животных, безвозмездно перешедших в порядке, установленном законодательством Республики Казахстан, в коммунальную собственность, доли кладов, не содержащих вещей, относящихся к культурным ценностям;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утверждение актов приема-передачи имущества;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ведение работы по предпродажной подготовке объектов коммунальной собственности акимата района, оформление и заключение договоров купли-продажи, имущественного найма, доверительного управления, в пределах своей компетенции иных договоров, а также осуществление контроля за исполнением условий данных договоров, расчет размера стоимости арендной платы;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34) рассмотрение, согласование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имуществе", и утверждение планов развития коммунальных государственных предприятий, созданных местным исполнительным органом, и отчетов по их исполнению;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осуществление контроля и анализа выполнения планов развития коммунальных государственных предприятий, созданных местным исполнительным органом, контролируемых государством акционерных обществ и товариществ с ограниченной ответственностью;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рассмотрение текущих и перспективных планов хозяйственной деятельности государственного предприятия, в том числе плановых финансовых показателей, периодичности и порядка их предоставления;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ежеквартального мониторинга финансово-хозяйственной деятельности коммунальных государственных предприятий;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ведение контроля за разработкой планов финансово-хозяйственной деятельности коммунальных государственных предприятий;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ведение контроля за составлением отчетов по исполнению планов финансово-хозяйственной деятельности коммунальных государственных предприятий;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ведение мониторинга по переходу на международные стандарты финансовой отчетности коммунальных государственных предприятий;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осуществление контроля своевременности и полноты начисления и перечисления в доход районного бюджета части чистого дохода коммунальных государственных предприятий на праве хозяйственного ведения, а также доходов казенных предприятий, полученных сверх сметы, находящихся в коммунальной собственности акимата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осуществление контроля за своевременностью и полнотой начисления и перечисления дивидендов на государственные пакеты акций;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ведение реестра государственных учреждений, государственных коммунальных предприятий, акционерных обществ и хозяйственных товариществ, с государственной долей участия, проведение инвентаризации и учета имущества в государственных учреждениях, государственных коммунальных предприятиях;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получение предварительного согласия местного исполнительного органа области по приватизации коммунального имущества акимата района, включенного в перечень объектов коммунального имущества акимата района, приватизация которых может производиться с предварительного согласия местного исполнительного органа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45) проведение государственных закупок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закупках" по определению периодического печатного издания для опубликования извещения о проведении торгов по приватизации коммунального имущества акимата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46) организация и проведение государственных закупок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государственных закупках" по оценке коммунального имущества акимата района в случаях установленных Законом Республики Казахстан "О государственном имуществе";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47) заключение договоров с победителями конкурса по проведению оценки коммунального имущества акимата района в случаях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осуществление приватизации коммунального имущества акимата района, в том числе привлечение посредника для организации процесса приватизации, обеспечение оценки объекта приватизации, осуществление подготовки и заключения договоров купли-продажи объекта приватизации и контроль за соблюдением условий договоров купли-продажи;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распределение объектов приватизации по отдельным торгам, а также установление сроков их проведения;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определение формы торгов по каждому объекту приватизации, за исключением случаев, предусмотренных законодательными актами;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определение и утверждение начальной, стартовой н минимальной цен объектов приватизации;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прием и возврат гарантийных взносов;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заключение договоров на организацию и проведение торгов с Организаторами;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54) осуществление контроля за ходом организации и проведения аукционов;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55) заключение договоров купли-продажи с победителями торгов и контроль за их исполнением;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56) осуществление расчетов с участниками, покупателями и Организаторами, связанных с процедурами проведения торгов;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57) осуществление постприватизационного контроля.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разработку прогноза социально-экономического развития района и представление его на одобрение в акимат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59) разработку программ развития района и их представление на утверждение в районный маслихат;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60) анализ социально-экономического развития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61) прогнозирование объема поступлений в местный бюджет на основе прогноза социально-экономического развития района и бюджетных параметров;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62) разработку перечня приоритетных местных бюджетных инвестиционных проектов (программ);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63) формирование объемов расходов районного бюджета для текущих бюджетных программ и бюджетных программ развития по администраторам бюджетных программ;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64) разработку и представление на утверждение маслихата проекта районного бюджета;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65) разработку постановления акимата о реализации решений маслихата о местном бюджете на соответствующий финансовый год по согласованию с местным уполномоченным органом по исполнению бюджета в установленном законодательством Республики Казахстан порядке;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66) рассмотрение, оценку и подготовку заключения по стратегическим планам, бюджетным заявкам исполнительных органов, финансируемых из районного бюджета, на обеспечение их деятельности, а также на расходы государственных органов по вопросам образования и спорта, культуры и развития языков, внутренней политики, занятости и социальных программ, архитектуры и градостроительства, строительства, жилищно-коммунального хозяйства, пассажирского транспорта и автомобильных дорог, земельных отношений, сельского хозяйства и ветеринарии;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67) обеспечивают соблюдение единых требований в области информационно-коммуникационных технологий и обеспечения информационной безопасности, требований по управлению данными.</w:t>
      </w:r>
    </w:p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Права и обязанности: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необходимую в своей деятельности информацию от государственных органов и иных организаций;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осуществлять пользование имуществом, находящимся на праве оперативного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разрабатывать проекты нормативных правовых актов акима, акимата района входящих в компетенцию;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своевременно и качественно рассматривать обращения физических и юридических лиц;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пределах своей компетенции осуществлять иные права и обязанности в соответствии с законодательством Республики Казахстан.</w:t>
      </w:r>
    </w:p>
    <w:bookmarkStart w:name="z27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государственного учреждения "Казыгуртский районный отдел экономики и финансов"</w:t>
      </w:r>
    </w:p>
    <w:bookmarkEnd w:id="25"/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Руководство государственным учреждением "Казыгуртский районный отдел экономики и финансов" осуществляется первым руководителем, который несет персональную ответственность за выполнение возложенных на государственное учреждение "Казыгуртский районный отдел экономики и финансов " задач и осуществление им своих функций.</w:t>
      </w:r>
    </w:p>
    <w:bookmarkEnd w:id="26"/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Первый руководитель государственного учреждения "Казыгуртский районный отдел экономики и финансов " назначается на должность и освобождается от должности акимом Казыгуртского района.</w:t>
      </w:r>
    </w:p>
    <w:bookmarkEnd w:id="27"/>
    <w:bookmarkStart w:name="z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Первый руководитель государственного учреждения "Казыгуртский районный отдел экономики и финансов" может иметь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направляемые от имени государственного учреждения "Казыгуртский районный отдел экономики и финансов" в другие структурные подразделения по вопросам, входящим в компетенцию государственного учреждения "Казыгуртский районный отдел экономики и финансов", подписываются руководителем государственного учреждения "Казыгуртский районный отдел экономики и финансов", а в случае отсутствия - лицом его замещающим.</w:t>
      </w:r>
    </w:p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Полномочия первого руководителя государственного учреждения "Казыгуртский районный отдел экономики и финансов":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утверждает планы работ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действует от имени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выдает доверенности;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установленном законодательством порядке поощряет работников государственного учреждения и налагает на них дисциплинарные взыскания;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издает приказы, подписывает служебную документацию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внутренний трудовой распорядок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осуществляет контроль за соблюдением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 в государственном учреждении;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личный прием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осуществляет полномочия, предусмотренные законодательными актами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несет персональную ответственность за исполнение антикоррупционного законодательства.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государственного учреждения "Казыгуртский районный отдел экономики и финансов" в период его отсутствия осуществляется лицом, его замещающим в соответствии с действующим законодательством.</w:t>
      </w:r>
    </w:p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Должностные полномочия работников государственного учреждения "Казыгуртский районный отдел экономики и финансов" определяются на основе задач и функции государственного учреждения "Казыгуртский районный отдел экономики и финансов", определенных законодательством Республики Казахстан в области экономики и финансов.</w:t>
      </w:r>
    </w:p>
    <w:bookmarkEnd w:id="30"/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Рабочий режим государственного учреждения "Казыгуртский районный отдел экономики и финансов" с 9.00 до 19.00 часов, обеденный перерыв с 13.00 до 15.00 часов при пятидневной рабочей неделе, выходные: суббота – воскресенье, праздничные дни.</w:t>
      </w:r>
    </w:p>
    <w:bookmarkEnd w:id="31"/>
    <w:bookmarkStart w:name="z34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государственного учреждения "Казыгуртский районный отдел экономики и финансов "</w:t>
      </w:r>
    </w:p>
    <w:bookmarkEnd w:id="32"/>
    <w:bookmarkStart w:name="z3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Государственное учреждение "Казыгуртский районный отдел экономики и финансов " может иметь на праве оперативного управления обособленное имущество в случаях, предусмотренных законодательством.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государственного учреждения "Казыгуртский районный отдел экономики и финансов "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Start w:name="z3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Имущество, закрепленное за государственным учреждением "Казыгуртский районный отдел экономики и финансов " относится к коммунальной собственности.</w:t>
      </w:r>
    </w:p>
    <w:bookmarkEnd w:id="34"/>
    <w:bookmarkStart w:name="z3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Государственное учреждение "Казыгуртский районный отдел экономики и финансов "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35"/>
    <w:bookmarkStart w:name="z38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государственного учреждения "Казыгуртский районный отдел экономики и финансов "</w:t>
      </w:r>
    </w:p>
    <w:bookmarkEnd w:id="36"/>
    <w:bookmarkStart w:name="z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Реорганизация и упразднение государственного учреждения "Казыгуртский районный отдел экономики и финансов" осуществляются в соответствии с законодательством Республики Казахстан.</w:t>
      </w:r>
    </w:p>
    <w:bookmarkEnd w:id="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Казыгуртского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августа 2024 года № 283</w:t>
            </w:r>
          </w:p>
        </w:tc>
      </w:tr>
    </w:tbl>
    <w:bookmarkStart w:name="z41" w:id="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"Казыгуртский районный отдел занятости и социальных программ" </w:t>
      </w:r>
    </w:p>
    <w:bookmarkEnd w:id="38"/>
    <w:bookmarkStart w:name="z42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39"/>
    <w:bookmarkStart w:name="z4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"Казыгуртский районный отдел занятости и социальных программ" (далее - Казыгуртский районный отдел занятости и социальных программ) является государственным органом Республики Казахстан осуществляющим руководство в сфере занятости, социальных программ, предоставления специальных социальных услуг и выдачи, продления, отзыва разрешения трудовому иммигранту.</w:t>
      </w:r>
    </w:p>
    <w:bookmarkEnd w:id="40"/>
    <w:bookmarkStart w:name="z4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Казыгуртский районный отдел занятости и социальных программ не имеет ведомства.</w:t>
      </w:r>
    </w:p>
    <w:bookmarkEnd w:id="41"/>
    <w:bookmarkStart w:name="z4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Казыгуртский районный отдел занятости и социальных программ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42"/>
    <w:bookmarkStart w:name="z4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Казыгуртский районный отдел занятости и социальных программ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43"/>
    <w:bookmarkStart w:name="z4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Казыгуртский районный отдел занятости и социальных программ вступает в гражданско-правовые отношения от собственного имени.</w:t>
      </w:r>
    </w:p>
    <w:bookmarkEnd w:id="44"/>
    <w:bookmarkStart w:name="z4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Казыгуртский районный отдел занятости и социальных программ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45"/>
    <w:bookmarkStart w:name="z4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Казыгуртский районный отдел занятости и социальных программ по вопросам своей компетенции в установленном законодательством порядке принимает решения, оформляемые приказами руководителя Казыгуртского районного отдела занятости и социальных программ и другими актами, предусмотренными законодательством Республики Казахстан.</w:t>
      </w:r>
    </w:p>
    <w:bookmarkEnd w:id="46"/>
    <w:bookmarkStart w:name="z5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Казыгуртского районного отдела занятости и социальных программ утверждаются в соответствии с законодательством Республики Казахстан.</w:t>
      </w:r>
    </w:p>
    <w:bookmarkEnd w:id="47"/>
    <w:bookmarkStart w:name="z5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Туркестанская область, Казыгуртский район, сельский округ Казыгурт, село Казыгурт, улица Д.Кунаева дом №88, индекс 160300.</w:t>
      </w:r>
    </w:p>
    <w:bookmarkEnd w:id="48"/>
    <w:bookmarkStart w:name="z5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Казыгуртского районного отдела занятости и социальных программ. Учредителем Казыгуртского районного отдела занятости и социальных программ является акимат Казыгуртского района.</w:t>
      </w:r>
    </w:p>
    <w:bookmarkEnd w:id="49"/>
    <w:bookmarkStart w:name="z5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Казыгуртского районного отдела занятости и социальных программ осуществляется из республиканского и местных бюджетов.</w:t>
      </w:r>
    </w:p>
    <w:bookmarkEnd w:id="50"/>
    <w:bookmarkStart w:name="z5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Казыгуртского районному отделу занятости и социальных программ запрещается вступать в договорные отношения с субъектами предпринимательства на предмет выполнения обязанностей, являющихся полномочиями Казыгуртского районного отдела занятости и социальных программ.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Казыгуртскому районному отделу занятости и социальных программ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Start w:name="z55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Задачи и полномочия государственного органа</w:t>
      </w:r>
    </w:p>
    <w:bookmarkEnd w:id="52"/>
    <w:bookmarkStart w:name="z5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реализация государственной политики в сфере занятости населения, социальной защиты, предоставления специальных социальных услуг и выдача, продление, отзыв разрешения трудовому иммигранту.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осуществление иных задач, предусмотренных законодательством Республики Казахстан.</w:t>
      </w:r>
    </w:p>
    <w:bookmarkStart w:name="z5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представлять интересы в государственных органах и организациях;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 пределах своей компетенции запрашивать и получать необходимую информацию, документы и иные материалы от государственных органов и других организаций;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координация деятельности учреждения, находящегося в ведения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иные права, предусмотренные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соблюдать нормы действующего законодательства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качественно и своевременно исполнять акты и поручения Президента, Правительства Республики Казахстан и иных центральных исполнительных органов, а также акима и акимата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обеспечивать качественное и своевременное оказание государственных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осуществлять в отношении учреждений, находящихся в ведении Учреждения, функции органа государственного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иные обязанности, предусмотренные законодательством Республики Казахстан.</w:t>
      </w:r>
    </w:p>
    <w:bookmarkStart w:name="z5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своей компетенции оказывает электронные услуги с применением информационных систем в соответствии с законодательством Республики Казахстан об информатизации;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разрабатывает правила оказания социальной помощи, установления размеров и определения перечня отдельных категорий нуждающихся граждан на основе типовых правил, утверждаемых Правительством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обеспечивают взаимодействие субъектов профилактики бытового насилия на местном уровне;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создают организации по оказанию помощи и обеспечивают их функционирование;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выявляют и ведут учет несовершеннолетних, пострадавших от бытового насилия, и неблагополучных семей;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организуют предоставление специальных социальных услуг потерпевшим в порядке, установленном законодательством Республики Казахстан о социальной защите;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обеспечивают проведение анализа потребностей обучающихся и воспитанников, подвергшихся бытовому насилию, в предоставлении специальных социальных услуг в соответствии со стандартами оказания специальных социальных услуг и направляют предложения в уполномоченный орган в области образования;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мониторинг социальной напряженности и рисков возникновения трудовых конфликтов;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анализ, прогнозирование спроса и предложения рабочей силы в районах и информирования местного исполнительного органа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внесения в местные исполнительные органы области, предложений по мерам содействия занятости населения;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реализации региональной карты занятости и активных мер содействия занятости населения;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осуществления мониторинга создания рабочих мест в рамках национальных проектов, планов развития области, региональной карты занятости;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поддержки создания рабочих мест района через развитие предпринимательской инициативы;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внесения в местные исполнительные органы области, предложений по определению населенных пунктов для добровольного переселения лиц в целях повышения мобильности рабочей силы;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осуществления мониторинга организаций с рисками высвобождения и сокращения рабочих мест;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взаимодействия с центрами трудовой мобильности в целях обеспечения содействия занятости населения;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осуществляет выдачу адресной социальной помощи гражданам Республики Казахстан, кандасам, беженцам, иностранцам и лицам без гражданства, постоянно проживающим в Республике Казахстан, со среднедушевым доходом, не превышающим черты бедности;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создания и деятельности субъектов, предоставляющих специальные социальные услуги, находящихся в их ведении;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предоставления субъектами, предоставляющими специальные социальные услуги, гарантированного объема специальных социальных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организации кадрового обеспечения субъектов, предоставляющих специальные социальные услуги, профессиональной подготовки, переподготовки и повышения квалификации социальных работников;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проведения анализа потребностей населения в специальных социальных услугах;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осуществления государственных закупок, а также размещения государственного социального заказа по предоставлению специальных социальных услуг и услуг по оценке и определению потребности в специальных социальных услугах;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принятия мер по развитию системы предоставления специальных социальных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взаимодействия с физическими, юридическими лицами и государственными органами по вопросам предоставления специальных социальных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оказания социальной помощи и координации в оказании благотворительной помощи лицам с инвалидностью;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обеспечения санаторно-курортного лечения лиц с инвалидностью и детей с инвалидностью в соответствии с индивидуальной программой;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обеспечения лиц с инвалидностью техническими вспомогательными (компенсаторными) средствами и (или) специальными средствами передвижения в соответствии с индивидуальной программой;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обеспечения услугами индивидуального помощника для лиц с инвалидностью первой группы, имеющих затруднение в передвижении, специалиста жестового языка для лиц с инвалидностью по слуху в соответствии с индивидуальной программой;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разрабатывает постановление акимата района об установлении квоты рабочих мест для лиц, состоящих на учете службы пробации уголовно-исполнительной инспекции, а также лиц, освобожденных из мест лишения свободы;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разрабатывает постановление акимата района об установлении квоты рабочих мест для несовершеннолетних выпускников интернатных организаций;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содействует деятельности учреждений и органов, исполняющих уголовные наказания и иные меры уголовно-правового воздействия;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координирует оказания социально-правовой и иной помощи лицам, состоящим на учете службы пробации, в соответствии с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обеспечивает предоставление специальных социальных услуг лицам, освобожденным из учреждений, состоящим на учете службы пробации, признанным лицами, находящимися в трудной жизненной ситуации, в соответствии с законодательством Республики Казахстан о специальных социальных услугах;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обеспечивает меры по содействию занятости лицам, освобожденным из учреждений, а также состоящим на учете службы пробации;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оказывает жилищную помощь за счет бюджетных средств;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осуществляет функции государства по опеке и попечительству в отношении совершеннолетних;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осуществляет выдачу, продление, отзыв разрешения трудовому иммигранту;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обеспечивает соблюдение единых требований в области информационно-коммуникационных технологий и обеспечения информационной безопасности, требований по управлению данными.</w:t>
      </w:r>
    </w:p>
    <w:bookmarkStart w:name="z59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Статус, полномочия первого руководителя государственного органа.</w:t>
      </w:r>
    </w:p>
    <w:bookmarkEnd w:id="56"/>
    <w:bookmarkStart w:name="z6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Казыгуртского районного отдела занятости и социальных программ осуществляется первым руководителем, который несет персональную ответственность за выполнение возложенных на Казыгуртский районный отдел занятости и социальных программ задач и осуществление им своих полномочий.</w:t>
      </w:r>
    </w:p>
    <w:bookmarkEnd w:id="57"/>
    <w:bookmarkStart w:name="z6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Казыгуртского районного отдела занятости и социальных программ назначается на должность и освобождается от должности в соответствии с законодательством Республики Казахстан.</w:t>
      </w:r>
    </w:p>
    <w:bookmarkEnd w:id="58"/>
    <w:bookmarkStart w:name="z6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Первый руководитель Казыгуртского районного отдела занятости и социальных программ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59"/>
    <w:bookmarkStart w:name="z6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первого руководителя Казыгуртского районного отдела занятости и социальных программ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назначает на должности и освобождает от должностей работников учреждения в соответствии с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решает вопросы поощрения, оказания материальной помощи, наложения дисциплинарных взысканий;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издает приказы и дает указания, обязательные для всех работников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подписывает служебную документацию;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без доверенности действует от имени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утверждает в пределах установленной численности и фонда оплаты труда штатные расписания работников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утверждает планы финансирования администратора бюджетных программ и учреждения по обязательствам и платежам;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распоряжается средствами и имуществом учреждения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несет персональную ответственность за непринятие мер по противодействию коррупции;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осуществляет иные полномочия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Казыгуртского районного отдела занятости и социальных программ в период его отсутствия осуществляется лицом, его замещающим в соответствии с действующим законодательством.</w:t>
      </w:r>
    </w:p>
    <w:bookmarkStart w:name="z6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Первый руководитель определяет полномочия своих заместителей в соответствии с действующим законодательством.</w:t>
      </w:r>
    </w:p>
    <w:bookmarkEnd w:id="61"/>
    <w:bookmarkStart w:name="z65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государственного органа.</w:t>
      </w:r>
    </w:p>
    <w:bookmarkEnd w:id="62"/>
    <w:bookmarkStart w:name="z6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Казыгуртский районный отдел занятости и социальных программ может иметь на праве оперативного управления обособленное имущество в случаях, предусмотренных законодательством.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Казыгуртского районного отдела занятости и социальных программ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Start w:name="z6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Казыгуртским районным отделом занятости и социальных программ относится к коммунальной собственности.</w:t>
      </w:r>
    </w:p>
    <w:bookmarkEnd w:id="64"/>
    <w:bookmarkStart w:name="z6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Казыгуртский районный отдел занятости и социальных программ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65"/>
    <w:bookmarkStart w:name="z69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государственного органа</w:t>
      </w:r>
    </w:p>
    <w:bookmarkEnd w:id="66"/>
    <w:bookmarkStart w:name="z7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Казыгуртского районного отдела занятости и социальных программ осуществляются в соответствии с законодательством Республики Казахстан.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организаций, находящихся в ведении Казыгуртского районного отдела занятости и социальных программ: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Коммунальное государственное учреждение "Центр специального социального обслуживания" Казыгуртского районного отдела занятости и социальных программ.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Казыгуртского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августа 2024 года № 283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"Отдел жилищно-коммунального хозяйства, пассажирского транспорта и автомобильных дорог Казыгуртского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в редакции постановления акимата Казыгуртского района Туркестанской области от 16.03.2026 </w:t>
      </w:r>
      <w:r>
        <w:rPr>
          <w:rFonts w:ascii="Times New Roman"/>
          <w:b w:val="false"/>
          <w:i w:val="false"/>
          <w:color w:val="ff0000"/>
          <w:sz w:val="28"/>
        </w:rPr>
        <w:t>№ 58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"Отдел жилищно-коммунального хозяйства, пассажирского транспорта и автомобильных дорог Казыгуртского района" (далее - Отдел жилищно-коммунального хозяйства, пассажирского транспорта и автомобильных дорог Казыгуртского района) является исполнительный органом Республики Казахстан, финансируемый из местного бюджета, осуществляющим руководство и в пределах, предусмотренных законодательством, в сфере жилищно-коммунального хозяйства, пассажирского транспорта и автомобильных дорог.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жилищно-коммунального хозяйства, пассажирского транспорта и автомобильных дорог Казыгуртского района не имеет ведомств.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Отдел жилищно-коммунального хозяйства, пассажирского транспорта и автомобильных дорог Казыгуртского района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жилищно-коммунального хозяйства, пассажирского транспорта и автомобильных дорог Казыгуртского района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жилищно-коммунального хозяйства, пассажирского транспорта и автомобильных дорог Казыгуртского района вступает в гражданско-правовые отношения от собственного имени.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жилищно-коммунального хозяйства, пассажирского транспорта и автомобильных дорог Казыгуртского района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Отдел жилищно-коммунального хозяйства, пассажирского транспорта и автомобильных дорог Казыгуртского района по вопросам своей компетенции в установленном законодательством порядке принимает решения, оформляемые приказами руководителя Отдел жилищно-коммунального хозяйства, пассажирского транспорта и автомобильных дорог Казыгуртского района и другими актами, предусмотренными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Отдел жилищно-коммунального хозяйства, пассажирского транспорта и автомобильных дорог Казыгуртского района утверждаются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Казахстан, Туркестанская область, Казыгуртский район, сельский округ Казыгурт, село Казыгурт, улица Д.Кунаева дом №95, индекс 160300.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 жилищно-коммунального хозяйства, пассажирского транспорта и автомобильных дорог Казыгуртского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 жилищно-коммунального хозяйства, пассажирского транспорта и автомобильных дорог Казыгуртского района осуществляется из республиканского и местных бюджетов.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 жилищно-коммунального хозяйства, пассажирского транспорта и автомобильных дорог Казыгуртского района запрещается вступать в договорные отношения с субъектами предпринимательства на предмет выполнения обязанностей, являющихся полномочиями Отдел жилищно-коммунального хозяйства, пассажирского транспорта и автомобильных дорог Казыгуртского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Если, Отдел жилищно-коммунального хозяйства, пассажирского транспорта и автомобильных дорог Казыгуртского района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Задачи и полномочия государственного органа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осуществление функции по регулированию, координации, и организации работ в области жилищно-коммунального хозяйства, его коммуникации, пассажирского транспорта, автомобильных дорог и учету, распределению жилья из государственного жилищного фонда района, жилищному инспектированию.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вести служебную переписку с государственными и не государственными органами и организациями по вопросам, отнесҰнным к ведению Государственного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запрашивать и получать от районных управлений, ведомств, акимов сельских округов необходимые документы, информацию, объяснения по деятельности местных исполнительных органов, отдельных должностных лиц, отнесҰнные к компетенции, привлекать работников исполнительных органов района к участию в решении вопросов, отнесҰнных к компетенции Государственного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участвовать в проведении проверок исполнения Законов Республики Казахстан, актов Президента Республики Казахстан, Правительства, постановлений акимата, решений и распоряжений акима области, района, принимать меры по устранению выявленных нарушений, выявлять причины и условия их неисполнения;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участвовать в заседаниях, совещаниях, коллегиях районных управлений и иных местных исполнительных органов.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иные права, предусмотренные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принимает участие в разработке актов местных, представительных и исполнительных органов и вносит на рассмотрение районного акимата предложения по вопросам жилищно-коммунального хозяйства, улучшения жилищно-коммунальной инфраструктурый района, организации перевозок пассажирских транспорту, транспортом, обеспечение функцирования автомобильных дорог, предоставления жилья из государственного жилищного и его приватизации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подготавливает предложения по совершествованию норм и правил, регулирующих вопросы строительства, реконструкции, реставрации, капитального ремонта объектов и коммуникации, благоустройства, озеленения территорий;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руководство деятельностью хозяйственных структурных подразделений, подведомственных государственных предприятий, подготавливает в установленном порядке предложения по их созданию, реорганизаций и ликвидаций;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координацию деятельности предприятий жилищно-коммунального хозяйства, пассажирского транспорта и автомобильных дорог в пределах компетенции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проводит анализ ценообразования в сфере жилищно-коммунального хозяйства, пассажирского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выраватывает предложения по обеспечению экономически устойчивой работы и осуществляет контроль за работы коммунальных государственных предприятиий;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координирует деятельность и обеспечивает контроль за работы предприятий услугодательей и потребителей (КСК) по подготовке коммунального хозяйства к работе в зимний период;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согласовывает и проверяет обоснованность цен и тарифов на коммунальные услуги, пассажирские перевозки, предоставляемых предприятиями населению и объектов бюджетной сферы, даҰт по ним заключения и вносит предложения на согласование областному государственному комитету по ценовой и антимонопольной политике: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разрабатывает и вносит на рассмотрение акимата района предложения по совершенствованию коммунального обслуживания, организации системы коммунального хозяйства, пассажирского транспорта, организации учҰта и распределения государственного жилищного фонда: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принимает, в установленном порядке, от граждон документы для постановки на учҰт нуждающихся в жилище из государственного жилищного фонда, заявления и документы на приватизацию занимаемой ими жилой площади;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рассматривает поступающие заявления, обращения граждан, организаций, учреждений по жилищным вопросам и принимает по ним решения, анализирует состояние учҰта граждан, нуждающихся в улучшении жилищных условии, вносит соответствующие предложения на рассмотрение жилищной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подготавливает проекты постановлений акимата района о предоставлении и приватизации жилища из государственного жилищного фонда, принимает участия в разработке правовых актов акимата района по вопросам жилищной политики;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осуществляет оформление и выдачу, в установленном порядке: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-договоров найма на право вселения в жилые помещения в домах государственного жилищного фонда;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-договоров найма на занятие служебных жилых помещений;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-договоров о приватизации жилища;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принимает участие на заседаниях жилищной комиссии, организует прием граждан по вопросам, относящимся к компетенции отдела;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устанавливает порядок организации и осуществления пассажирских перевозок с исползиванием автобусов, микроавтобусов и такси;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участвует в подготовке необходимых документов на конкурсы на право обслуживания маршрутов регулярных районных автомобильных перевозок пассажиров и багажа;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разрабатывает и реализует планы и программы развития автомобильных дорог;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Обеспечение организации и проведения единых государственных закупок по бюджетным программам либо товарам, работам, услугам согласно законодательством Республики Казахстан о государственных закупках;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организует техническое обследование общего имущества объекта кондоминиума;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определяет перечень и очерҰдность проведения отдельных видов капитального ремонта общего имущества объекта кондоминиума;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согласовывает сметы расходов на проведение отдельных видов капитального ремонта общего имущества объекта кондоминиума, представленной органом управления объекта кондоминиума, финансируемых с участием жилищной помощи: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примает участие в комиссиях по приҰмке выполненных работ по отдельным видам капитального ремонта общего имущества объекта кондоминиума;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23)организуют работу жилищной инспекции по осуществлению государственного надзора в отношении субъектов надзора в пределах границ населенных пунктов на объектах социальной инфраструктуры в области промышленной безопасности за соблюдением требований безопасной эксплуатации опасных технических устройств;</w:t>
      </w:r>
    </w:p>
    <w:bookmarkStart w:name="z7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организация государственного технического обследования общего имущества многоквартирного жилого дома;</w:t>
      </w:r>
    </w:p>
    <w:bookmarkEnd w:id="68"/>
    <w:bookmarkStart w:name="z7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определение перечня, периодов и очередности проведения капитального ремонта общего имущества объекта кондоминиума;</w:t>
      </w:r>
    </w:p>
    <w:bookmarkEnd w:id="69"/>
    <w:bookmarkStart w:name="z7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согласование сметы расходов на проведение капитального ремонта общего имущества объекта кондоминиума;</w:t>
      </w:r>
    </w:p>
    <w:bookmarkEnd w:id="70"/>
    <w:bookmarkStart w:name="z7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принятие участия в комиссиях по приемке выполненных работ по капитальному ремонту общего имущества объекта кондоминиума;</w:t>
      </w:r>
    </w:p>
    <w:bookmarkEnd w:id="71"/>
    <w:bookmarkStart w:name="z7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вынесение обязательных для исполнения предписаний (представлений) по устранению нарушений согласно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жилищных отношениях" и правил содержания общего имущества объекта кондоминиума, утвержденный приказом Министра национальной экономики Республики Казахстан от 19 февраля 2015 года </w:t>
      </w:r>
      <w:r>
        <w:rPr>
          <w:rFonts w:ascii="Times New Roman"/>
          <w:b w:val="false"/>
          <w:i w:val="false"/>
          <w:color w:val="000000"/>
          <w:sz w:val="28"/>
        </w:rPr>
        <w:t>№ 108</w:t>
      </w:r>
      <w:r>
        <w:rPr>
          <w:rFonts w:ascii="Times New Roman"/>
          <w:b w:val="false"/>
          <w:i w:val="false"/>
          <w:color w:val="000000"/>
          <w:sz w:val="28"/>
        </w:rPr>
        <w:t>. (зарегистрирован в Реестре государственной регистрации нормативных правовых актов под № 10528, опубликован 23 апреля 2015 года в информационно-правовой системе "Әділет")</w:t>
      </w:r>
    </w:p>
    <w:bookmarkEnd w:id="72"/>
    <w:bookmarkStart w:name="z7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проведение проверки наличия отчета по управлению объектом кондоминиума и содержанию общего имущества объекта кондоминиума при обращении собственников квартир, нежилых помещений.</w:t>
      </w:r>
    </w:p>
    <w:bookmarkEnd w:id="73"/>
    <w:bookmarkStart w:name="z7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"Постановка на учет и снятие с учета опасных технических устройств" является государственной услугой.</w:t>
      </w:r>
    </w:p>
    <w:bookmarkEnd w:id="74"/>
    <w:bookmarkStart w:name="z7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иные обязанности, предусмотренные законодательством Республики Казахстан. 15. Функции:</w:t>
      </w:r>
    </w:p>
    <w:bookmarkEnd w:id="75"/>
    <w:bookmarkStart w:name="z8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координация работы по подготовке жилых домов района к отопительному сезону, работа с кооперативами собственников квартир (далее-КСК) , подготовка к паводку;</w:t>
      </w:r>
    </w:p>
    <w:bookmarkEnd w:id="76"/>
    <w:bookmarkStart w:name="z8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контроль, организация и проведение работ по благоустройству, озеленению, освещению, тепло-электроснабжению, водоснабжению и канализации и обеспечению санитарии района;</w:t>
      </w:r>
    </w:p>
    <w:bookmarkEnd w:id="77"/>
    <w:bookmarkStart w:name="z8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содержание мест захоронений и захоронение безродных;</w:t>
      </w:r>
    </w:p>
    <w:bookmarkEnd w:id="78"/>
    <w:bookmarkStart w:name="z8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функционирования автомобильных дорог улично-дорожной сети района;</w:t>
      </w:r>
    </w:p>
    <w:bookmarkEnd w:id="79"/>
    <w:bookmarkStart w:name="z8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развитие транспортный инфраструктуры для обеспечения безопасности дорожного движения;</w:t>
      </w:r>
    </w:p>
    <w:bookmarkEnd w:id="80"/>
    <w:bookmarkStart w:name="z8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обеспечение функционирования систем водоснабжения, водоотведения и горячего водоснабжения;</w:t>
      </w:r>
    </w:p>
    <w:bookmarkEnd w:id="81"/>
    <w:bookmarkStart w:name="z8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организация пассажирских перевозок на регулярных маршрутах районного пассажирского транспорта и такси;</w:t>
      </w:r>
    </w:p>
    <w:bookmarkEnd w:id="82"/>
    <w:bookmarkStart w:name="z8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Обеспечение организации и проведения единых государственных закупок по бюджетным программам либо товарам, работам, услугам согласно законодательством Республики Казахстан о государственных закупках;</w:t>
      </w:r>
    </w:p>
    <w:bookmarkEnd w:id="83"/>
    <w:bookmarkStart w:name="z8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учҰт и распределение ипотечного и коммунального жилья;</w:t>
      </w:r>
    </w:p>
    <w:bookmarkEnd w:id="84"/>
    <w:bookmarkStart w:name="z8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проведение мероприятий за счҰт резерва местного исполнительного органа на неотложные затраты;</w:t>
      </w:r>
    </w:p>
    <w:bookmarkEnd w:id="85"/>
    <w:bookmarkStart w:name="z9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благоустройство населҰнных пунктов, обеспечение санитарного состояния населҰнных пунктов, проведение работ по озеленению населҰнных пунктов, содержание мест захоронений; обеспечение функционирования автомобильных дорог местного значения, улиц района и иных населҰнных пунктов.</w:t>
      </w:r>
    </w:p>
    <w:bookmarkEnd w:id="86"/>
    <w:bookmarkStart w:name="z9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развитие транспортной инфраструктуры, обеспечение пассажирских перевозчиков всех форм собственности диспетчерской службой и остановочными павильонами (остановками) соответствующими требованиями безопасной перевозки пассажиров, техники безопасности и санитарным нормам.</w:t>
      </w:r>
    </w:p>
    <w:bookmarkEnd w:id="87"/>
    <w:bookmarkStart w:name="z9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государственный контроль в области жилищного фонда посредством проведения проверки общего имущества участников кондоминиума. Проверка осуществляется в соответствии с Законом Республики Казахстан "О частном предпринимательстве";</w:t>
      </w:r>
    </w:p>
    <w:bookmarkEnd w:id="88"/>
    <w:bookmarkStart w:name="z9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соблюдением процедуры избрания формы управления объектом кондоминиума собственниками квартир, нежилых помещений, открытием текущего и сберегательного счетов;</w:t>
      </w:r>
    </w:p>
    <w:bookmarkEnd w:id="89"/>
    <w:bookmarkStart w:name="z9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соблюдением порядка использования, содержания, эксплуатации и ремонта общего имущества собственников квартир, нежилого помещения в объекте и территорий прилегающей к многоквартирному жилому дому;</w:t>
      </w:r>
    </w:p>
    <w:bookmarkEnd w:id="90"/>
    <w:bookmarkStart w:name="z9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наличием в многоквартирных жилых домах (жилых зданиях) общедомовых приборов учета тепло-, энерго-, газо- и водоресурсов;</w:t>
      </w:r>
    </w:p>
    <w:bookmarkEnd w:id="91"/>
    <w:bookmarkStart w:name="z9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техническим состоянием общего имущества объекта кондоминиума и его инженерного оборудования, своевременным выполнением работ по его содержанию и ремонту в соответствии с действующими нормативно-техническими и проектными документами в области строительства и жилищно-коммунального хозяйства;</w:t>
      </w:r>
    </w:p>
    <w:bookmarkEnd w:id="92"/>
    <w:bookmarkStart w:name="z9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осуществлением мероприятий по подготовке многоквартирного жилого дома к сезонной эксплуатации;</w:t>
      </w:r>
    </w:p>
    <w:bookmarkEnd w:id="93"/>
    <w:bookmarkStart w:name="z9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выполнением принятых решений и предписаний по устранению выявленных нарушений;</w:t>
      </w:r>
    </w:p>
    <w:bookmarkEnd w:id="94"/>
    <w:bookmarkStart w:name="z9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проведением конкурса на определение проектной организации и изготовление проектно-сметной документации на капитальный ремонт общего имущества объекта кондоминиума за счет средств местного бюджета;</w:t>
      </w:r>
    </w:p>
    <w:bookmarkEnd w:id="95"/>
    <w:bookmarkStart w:name="z10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качеством работ, выполненных по отдельным видам капитального ремонта общего имущества объекта кондоминиума;</w:t>
      </w:r>
    </w:p>
    <w:bookmarkEnd w:id="96"/>
    <w:bookmarkStart w:name="z10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соблюдением требований безопасной эксплуатации бытовых баллонов и объектов систем газоснабжения бытовых и коммунально-бытовых потребителей в пределах границ населенного пункта;</w:t>
      </w:r>
    </w:p>
    <w:bookmarkEnd w:id="97"/>
    <w:bookmarkStart w:name="z10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Жилищная инспекция в соответствии с возложенными на нее полномочиями осуществляет государственный надзора за безопасной эксплуатацией опасных технических устройств, а именно, паровых и водогрейных котлов, работающие под давлением более 0,07 мега Паскаля и (или) при температуре нагрева воды более 115 градусов Цельсия (организации теплоснабжения), сосуды, работающие под давлением более 0,07 мега Паскаля, грузоподъемные механизмы, эскалаторы, канатные дороги, фуникулеры, лифты на объектах социальной инфраструктуры;</w:t>
      </w:r>
    </w:p>
    <w:bookmarkEnd w:id="98"/>
    <w:bookmarkStart w:name="z10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Жилищная инспекция осуществляет постановку на учет и снятие с учета опасных технических устройств объектов социальной инфраструктуры.</w:t>
      </w:r>
    </w:p>
    <w:bookmarkEnd w:id="99"/>
    <w:bookmarkStart w:name="z10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Осуществляет подготовку проектно-сметной документации по обеспечению населенных пунктов электросетью и газом.</w:t>
      </w:r>
    </w:p>
    <w:bookmarkEnd w:id="100"/>
    <w:bookmarkStart w:name="z10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Оформляет документы на завершенные электро-, газовые объекты и уличное освещение, согласовывает подключение электричества к населению;</w:t>
      </w:r>
    </w:p>
    <w:bookmarkEnd w:id="101"/>
    <w:bookmarkStart w:name="z10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обеспечение функционирования электроэнергетической и газовой систем в муниципальной собственности района;</w:t>
      </w:r>
    </w:p>
    <w:bookmarkEnd w:id="102"/>
    <w:bookmarkStart w:name="z10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обеспечивают соблюдение единых требований в области информационно-коммуникационных технологий и обеспечения информационной безопасности, требований по управлению данными;</w:t>
      </w:r>
    </w:p>
    <w:bookmarkEnd w:id="103"/>
    <w:bookmarkStart w:name="z10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Координация строительных работ по обеспечению населенных пунктов электричеством и газом;</w:t>
      </w:r>
    </w:p>
    <w:bookmarkEnd w:id="104"/>
    <w:bookmarkStart w:name="z10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Организация работ по отлову и регулированию численности безнадзорных и бесхозяйных животных в соответствии с законодательством Республики Казахстан, определение подрядных организаций посредством процедур государственных закупок, координация и контроль за исполнением указанных работ.</w:t>
      </w:r>
    </w:p>
    <w:bookmarkEnd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Статус, полномочия первого руководителя государственного органа.</w:t>
      </w:r>
    </w:p>
    <w:bookmarkStart w:name="z11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 жилищно-коммунального хозяйства, пассажирского транспорта и автомобильных дорог Казыгуртского района осуществляется первым руководителем, который несет персональную ответственность за выполнение возложенных на Отдел жилищно-коммунального хозяйства, пассажирского транспорта и автомобильных дорог Казыгуртского района задач и осуществление им своих функций.</w:t>
      </w:r>
    </w:p>
    <w:bookmarkEnd w:id="106"/>
    <w:bookmarkStart w:name="z11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Отдел жилищно-коммунального хозяйства, пассажирского транспорта и автомобильных дорог Казыгуртского района а назначается на должность и освобождается от должности в соответствии с законодательством Республики Казахстан.</w:t>
      </w:r>
    </w:p>
    <w:bookmarkEnd w:id="107"/>
    <w:bookmarkStart w:name="z11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Первый руководитель Отдел жилищно-коммунального хозяйства, пассажирского транспорта и автомобильных дорог Казыгуртского района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08"/>
    <w:bookmarkStart w:name="z11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первого руководителя Отдел жилищно-коммунального хозяйства, пассажирского транспорта и автомобильных дорог Казыгуртского района:</w:t>
      </w:r>
    </w:p>
    <w:bookmarkEnd w:id="109"/>
    <w:bookmarkStart w:name="z11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утверждает планы работ государственного учреждения;</w:t>
      </w:r>
    </w:p>
    <w:bookmarkEnd w:id="110"/>
    <w:bookmarkStart w:name="z11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действует от имени государственного учреждения;</w:t>
      </w:r>
    </w:p>
    <w:bookmarkEnd w:id="111"/>
    <w:bookmarkStart w:name="z11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выдает доверенности;</w:t>
      </w:r>
    </w:p>
    <w:bookmarkEnd w:id="112"/>
    <w:bookmarkStart w:name="z11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установленном законодательством порядке поощряет работников государственного учреждения и налагает на них дисциплинарные взыскания;</w:t>
      </w:r>
    </w:p>
    <w:bookmarkEnd w:id="113"/>
    <w:bookmarkStart w:name="z11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издает приказы, подписывает служебную документацию в пределах своей компетенции;</w:t>
      </w:r>
    </w:p>
    <w:bookmarkEnd w:id="114"/>
    <w:bookmarkStart w:name="z12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внутренний трудовой распорядок государственного учреждения;</w:t>
      </w:r>
    </w:p>
    <w:bookmarkEnd w:id="115"/>
    <w:bookmarkStart w:name="z12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контроль за соблюдением Закона Республики Казахстан "О государственной службе Республики Казахстан" в государственном учреждении;</w:t>
      </w:r>
    </w:p>
    <w:bookmarkEnd w:id="116"/>
    <w:bookmarkStart w:name="z12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личный прием граждан;</w:t>
      </w:r>
    </w:p>
    <w:bookmarkEnd w:id="117"/>
    <w:bookmarkStart w:name="z12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осуществляет полномочия, предусмотренные законодательными актами Республики Казахстан;</w:t>
      </w:r>
    </w:p>
    <w:bookmarkEnd w:id="118"/>
    <w:bookmarkStart w:name="z12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несет персональную ответственность за непринятие мер по противодействию коррупции.</w:t>
      </w:r>
    </w:p>
    <w:bookmarkEnd w:id="119"/>
    <w:bookmarkStart w:name="z12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Отдел жилищно-коммунального хозяйства, пассажирского транспорта и автомобильных дорог Казыгуртского района в период его отсутствия осуществляется лицом, его замещающим в соответствии с действующим законодательством.</w:t>
      </w:r>
    </w:p>
    <w:bookmarkEnd w:id="120"/>
    <w:bookmarkStart w:name="z12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Первый руководитель определяет полномочия своих заместителей в соответствии с действующим законодательством.</w:t>
      </w:r>
    </w:p>
    <w:bookmarkEnd w:id="121"/>
    <w:bookmarkStart w:name="z127" w:id="1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государственного органа.</w:t>
      </w:r>
    </w:p>
    <w:bookmarkEnd w:id="122"/>
    <w:bookmarkStart w:name="z12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Отдел жилищно-коммунального хозяйства, пассажирского транспорта и автомобильных дорог Казыгуртского района может иметь на праве оперативного управления обособленное имущество в случаях, предусмотренных законодательством.</w:t>
      </w:r>
    </w:p>
    <w:bookmarkEnd w:id="123"/>
    <w:bookmarkStart w:name="z12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 жилищно-коммунального хозяйства, пассажирского транспорта и автомобильных дорог Казыгуртского района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124"/>
    <w:bookmarkStart w:name="z13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Отдел жилищно-коммунального хозяйства, пассажирского транспорта и автомобильных дорог Казыгуртского района относится к коммунальной собственности.</w:t>
      </w:r>
    </w:p>
    <w:bookmarkEnd w:id="125"/>
    <w:bookmarkStart w:name="z13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Отдел жилищно-коммунального хозяйства, пассажирского транспорта и автомобильных дорог Казыгуртского района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26"/>
    <w:bookmarkStart w:name="z132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государственного органа</w:t>
      </w:r>
    </w:p>
    <w:bookmarkEnd w:id="127"/>
    <w:bookmarkStart w:name="z13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Отдел жилищно-коммунального хозяйства, пассажирского транспорта и автомобильных дорог Казыгуртского района осуществляются в соответствии с законодательством Республики Казахстан.</w:t>
      </w:r>
    </w:p>
    <w:bookmarkEnd w:id="128"/>
    <w:bookmarkStart w:name="z134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организаций, находящихся в ведении Отдел жилищно-коммунального хозяйства, пассажирского транспорта и автомобильных дорог Казыгуртского района:</w:t>
      </w:r>
    </w:p>
    <w:bookmarkEnd w:id="129"/>
    <w:bookmarkStart w:name="z135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Коммунального государственного учреждения "Жарық-жол и саябақтары" отдела жилищно-коммунального хозяйства, пассажирского транспорта и автомобильных дорог Казыгуртского района.</w:t>
      </w:r>
    </w:p>
    <w:bookmarkEnd w:id="130"/>
    <w:bookmarkStart w:name="z136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Государственное коммунальное предприятие на праве хозяйственного ведения "Таза су" отдела жилищно-коммунального хозяйства, пассажирского транспорта и автомобильных дорог Казыгуртского района.</w:t>
      </w:r>
    </w:p>
    <w:bookmarkEnd w:id="131"/>
    <w:bookmarkStart w:name="z137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Коммунального государственного учреждения "Жилищная и газовая инспекция" отдела жилищно-коммунального хозяйства, пассажирского транспорта и автомобильных дорог Казыгуртского района.</w:t>
      </w:r>
    </w:p>
    <w:bookmarkEnd w:id="13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Казыгуртского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августа 2024 года № 283</w:t>
            </w:r>
          </w:p>
        </w:tc>
      </w:tr>
    </w:tbl>
    <w:bookmarkStart w:name="z146" w:id="1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"Отдел внутренней политики Казыгуртского района"</w:t>
      </w:r>
    </w:p>
    <w:bookmarkEnd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в редакции постановления акимата Казыгуртского района Туркестанской области от 04.12.2025 </w:t>
      </w:r>
      <w:r>
        <w:rPr>
          <w:rFonts w:ascii="Times New Roman"/>
          <w:b w:val="false"/>
          <w:i w:val="false"/>
          <w:color w:val="ff0000"/>
          <w:sz w:val="28"/>
        </w:rPr>
        <w:t>№ 316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"Казыгуртский районный отдел внутренней политики" (далее – Казыгуртский районный отдел внутренней политики) является государственным органом Республики Казахстан, осуществляющим руководство государственным управлением в сфере внутренней политики в пределах, предусмотренных законодательством.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Казыгуртский районный отдел внутренней политики не имеет ведомств.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Казыгуртский районный отдел внутренней политики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Казыгуртский районный отдел внутренней политики является юридическим лицом в организационно-правовой форме государственного учреждения, имеет символы и знаки различия (при наличии), печати с изображением Государственного герба Республики Казахстан и штампы с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внутренней политики Казыгуртского района вступает в гражданско-правовые отношения от собственного имени.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Казыгуртский районный отдел внутренней политики вправе выступать стороной гражданско-правовых отношений от имени государства в случае, если он уполномочен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Отдел внутренней политики Казыгуртского района по вопросам своей компетенции в установленном законодательством порядке принимает решения, оформляемые приказами руководителя отдела внутренней политики Казыгуртского района и другими актами, предусмотренными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отдела внутренней политики Казыгуртского района утверждаются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Туркестанская область, Казыгуртский район, сельский округ Казыгурт, населенный пункт Казыгурт, улица Д. Кунаева, дом №95, индекс 160300.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 внутренней политики Казыгуртского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внутренней политики Казыгуртского района осуществляется из республиканского и местных бюджетов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 внутренней политики Казыгуртского района запрещается договорное взаимодействие с субъектами предпринимательства на предмет выполнения обязанностей, являющихся полномочиями отдела внутренней политики Казыгуртского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отделом внутренней политики Казыгуртского района законодательными актами предоставлено право осуществлять приносящую доход деятельность, то полученный доход направляется в государственный бюджет, если иное не установлено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Задачи и полномочия государственного органа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Координирует работу по разработке и реализации программы по пропаганде и разъяснению законодательства Республики Казахстан, государственной внутренней политики по вопросам внутренней политики, общественно-политической сферы;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Осуществление иных задач, предусмотренных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Представление интересов в государственных органах и организациях;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Запрашивает в установленном порядке у государственных органов и должностных лиц, других организаций и граждан информацию, необходимую для выполнения своей деятельности, участвует в разработке вопросов, относящихся к компетенции отдела внутренней политики Казыгуртского района, создает временные рабочие группы для выработки соответствующих предложений;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Вносит акиму района предложения по совершенствованию деятельности отдела внутренней политики Казыгуртского района в области внутренней политики, осуществляет разработку информационного анализа и других материалов по вопросам, касающимся отдела внутренней политики Казыгуртского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Казыгуртский районный отдел внутренней политики по вопросам, касающимся сферы деятельности, дает рекомендации соответствующим государственным органам и должностным лицам, контролирует их исполнение, а также участвует в мероприятиях, проводимых местными исполнительными органами;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Осуществляет финансирование районных программ по реализации молодежной политики и государственного заказа на проведение информационной политики на районном уровне;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Оказывает организационно-методическую, информационную и иную помощь должностным лицам отдела внутренней политики Казыгуртского района по вопросам внутренней политики, соблюдения прав граждан и другим вопросам, входящим в компетенцию отдела внутренней политики Казыгуртского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Проводит заседания по вопросам, входящим в компетенцию отдела внутренней политики Казыгуртского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Осуществляет иные полномочия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Запрашивать и получать необходимую информацию, документы и другие материалы от государственных органов и других организаций в пределах своей компетенции; 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Координация деятельности подчиненного учреждения;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Иные права, предусмотренные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Соблюдение норм действующего законодательства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Участвует в формировании общественно-политической стабильности, а также в формировании и реализации государственной политики по укреплению суверенитета государства, демократизации общественных процессов и консолидации общества;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Осуществляет контроль за ходом реализации внутренней политики государства в районе Казыгуртским районным отделом внутренней политики и исполнением должностными лицами актов и поручений Президента и Правительства Республики Казахстан, акимата, акимата области и района, управления общественного развития Туркестанской области по вопросам, относящимся к компетенции Казыгуртского районного отдела внутренней политики;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Участвует в укреплении демократических институтов в обществе, разъяснении и пропаганде основных приоритетных направлений Стратегии развития Казахстана до 2050 года;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Координирует работу по разработке и реализации программы по пропаганде и разъяснению законодательства Республики Казахстан, государственной внутренней политики по вопросам внутренней политики, общественно-политической сферы;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Разрабатывает концептуальные обоснования и практические рекомендации в области внутренней политики, а также предложения по консолидации общества на основе долгосрочных приоритетов развития Казахстана, уникальных гражданских структур;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Проводит всестороннее и правильное исследование, обобщение и анализ происходящих в районе общественно – политических процессов и хода их развития;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Координирует деятельность районных средств массовой информации по реализации государственной информационной политики на районном уровне, выполнению государственного заказа, его проведению;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Проводит социально-политические исследования, направленные на прогноз общественно-политической ситуации в районе;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Взаимодействует с общественными объединениями и неправительственными организациями, политическими партиями, общественно-политическими и религиозными организациями, профессиональными союзами, СМИ, представителями общественности;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Обеспечивает согласованное взаимодействие в деятельности органов государственного управления и негосударственных структур по реализации государственной политики в области социального развития, в сфере образования и спорта, культуры и развития языков;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Осуществляет работу постоянных комиссий при заместителе акима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Качественное и своевременное исполнение актов и поручений Президента, Правительства Республики Казахстан и иных центральных исполнительных органов, а также акима и акимата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Обеспечение качественного и своевременного оказания государственных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Осуществление функций органа государственного управления в отношении учреждений;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Иные обязанности, предусмотренные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участвует в государственном регулировании внутриполитических процессов, координирует деятельность местного Казыгуртского районного отдела внутренней политики в области внутренней политики, разрабатывает и организует работу по мониторингу, анализу деятельности общественно – политических партий и других общественных объединений региона и рекомендациям по обеспечению внутриполитической стабильности, консолидации общества, пропаганде и воспитанию казахстанского патриотизма;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контроль за исполнением актов Президента Республики Казахстан, Правительства Республики Казахстан, поручений Администрации Президента Республики Казахстан акиматов областей и районов, постановлений, решений и распоряжений управления общественного развития Туркестанской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Участвует в разработке концептуальных документов, разработке и экспертизе проектов актов акимата и акима района по вопросам, входящим в компетенцию отдела внутренней политики Казыгуртского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Участвует в работе акимата района по совершенствованию системы распространения информации о районе, о деятельности органов власти в общественно-политической и экономической сфере;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Обеспечивает организационную и информационную связь с управлением общественного развития Туркестанской области, соответствующими отделами аппарата акима района по вопросам, входящим в компетенцию отдела внутренней политики Казыгуртского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Казыгуртский районный отдел внутренней политики регулярно отчитывается о проделанной работе перед Управлением общественного развития Туркестанской области.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контроль и координацию по вопросам, входящим в компетенцию отдела внутренней политики Казыгуртского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контроль и надзор на предмет соблюдения требований законодательства Республики Казахстан О некоммерческих организациях.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Обеспечивает проведение областных и районных общественно –политических, культурных мероприятий;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Координирует и контролирует деятельность акимов сельских округов, государственных учреждений района, районных средств массовой информации в ходе проведения информационно-пропагандистской работы по вопросам внутренней политики государства;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Участвует в подготовке материалов к заседанию районного акимата по важным вопросам внутриполитической жизни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Оказывает организационную и методическую, информационную помощь малой Ассамблее и ее секретариату;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Участвует в разработке и реализации концепций, программ, устанавливающих государственную политику в области внутренней политики, в сфере межнациональных отношений, определяющих соблюдение и обеспечение прав и свобод граждан в Республике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Осуществляет работу по формированию, сбору, обобщению и обобщению информационной базы данных (компьютерной, текстовой) по вопросам, относящимся к компетенции отдела внутренней политики Казыгуртского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Осуществляет связи с политическими партиями, национально-культурными объединениями, неправительственными организациями, правоохранительными, религиозными и другими общественными организациями, общественностью;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Участвует в разработке и проведении областных и районных научно – практических мероприятий, направленных на укрепление внутриполитической стабильности и демократизацию политических процессов;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Совместно с подразделениями аппарата акима района выполняет организационно-методическую и научно-исследовательскую работу, входящую в компетенцию отдела внутренней политики Казыгуртского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Обеспечивает соблюдение единых требований в области информационно-коммуникационных технологий и обеспечения информационной безопасности, требований по управлению данными;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Осуществляет иные функции, предусмотренные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Статус, полномочия первого руководителя государственного органа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Управление отделом внутренней политики Казыгуртского района осуществляет первый руководитель, который несет персональную ответственность за выполнение возложенных на Казыгуртский районный отдел внутренней политики задач и осуществление им своих полномочий.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отдела внутренней политики Казыгуртского района назначается на должность и освобождается от должности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Первый руководитель отдела внутренней политики Казыгуртского района Казыгуртского районного отдела занятости и социальных программ не имеет заместителя, назначаемого на должность и освобождаемого от должности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первого руководителя отдела внутренней политики Казыгуртского района: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Назначает на должности и освобождает от должностей работников учреждения в соответствии с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установленном законодательством порядке решает вопросы поощрения, оказания материальной помощи, наложения дисциплинарных взысканий;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издает приказы и дает обязательные указания для всех работников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подписывает служебные документы;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действует от имени учреждения без доверенности;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штатные расписания в пределах установленной численности работников учреждения и фонда оплаты труда;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утверждает администратора бюджетных программ и планы финансирования учреждения по обязательствам и платежам;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распоряжается средствами и имуществом учреждения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несет персональную ответственность за непринятие мер по противодействию коррупции;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организует и руководит работой государственного учреждения, координирует и утверждает должностные обязанности и степень их ответственности среди работников, несущих персональную ответственность за выполнение возложенных на Казыгуртский районный отдел внутренней политики задач;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в соответствии с компетенцией, установленной законодательством Республики Казахстан и настоящими Правилами, первый руководитель действует на принципах единоначалия и лично решает вопросы в работе отдела внутренней политики Казыгуртского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период отсутствия первого руководителя отдела внутренней политики Казыгуртского района его полномочия осуществляет лицо, его замещающее в соответствии с действующим законодательством.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государственного органа.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Казыгуртский районный отдел внутренней политики может иметь на праве оперативного управления обособленное имущество в случаях, предусмотренных законодательством.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внутренней политики Казыгуртского района формируется за счет имущества, переданного ему собственником, а также имущества, приобретенного в результате собственной деятельности (включая денежные доходы) и иных источников, не запрещенных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Имущество, утвержденное Казыгуртским районным отделом внутренней политики, относится к коммунальной собственности.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Казыгуртский районный отдел внутренней политики не вправе самостоятельно отчуждать или иным способом распоряжаться закрепленным за ним имуществом и имуществом, приобретенным за счет средств, выделенных ему по плану финансирования, если иное не предусмотрено законодательством.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государственного органа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Реорганизация и упразднение Казыгуртского районного отдела внутренней политики осуществляются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организаций, находящихся в ведении отдела внутренней политики Казыгуртского района: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Коммунальное государственное учреждение "Ресурсный центр молодежи".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Казыгуртского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августа 2024 года № 283</w:t>
            </w:r>
          </w:p>
        </w:tc>
      </w:tr>
    </w:tbl>
    <w:bookmarkStart w:name="z147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"Казыгуртский районный отдел земельных отношений"</w:t>
      </w:r>
    </w:p>
    <w:bookmarkEnd w:id="134"/>
    <w:bookmarkStart w:name="z148" w:id="1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35"/>
    <w:bookmarkStart w:name="z149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"Казыгуртский районный отдел земельных отношений" является исполнительный органом Республики Казахстан, финансируемый из местного бюджета, осуществляющий функции в области земельных отношений.</w:t>
      </w:r>
    </w:p>
    <w:bookmarkEnd w:id="136"/>
    <w:bookmarkStart w:name="z150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Государственное учреждение "Казыгуртский районный отдел земельных отношений " не имеет ведомств.</w:t>
      </w:r>
    </w:p>
    <w:bookmarkEnd w:id="137"/>
    <w:bookmarkStart w:name="z151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Государственное учреждение "Казыгуртский районный отдел земельных отношений"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38"/>
    <w:bookmarkStart w:name="z152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Государственное учреждение "Казыгуртский районный отдел земельных отношений "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139"/>
    <w:bookmarkStart w:name="z153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Государственное учреждение "Казыгуртский районный отдел земельных отношений " вступает в гражданско-правовые отношения от собственного имени.</w:t>
      </w:r>
    </w:p>
    <w:bookmarkEnd w:id="140"/>
    <w:bookmarkStart w:name="z154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Государственное учреждение "Казыгуртский районный отдел земельных отношений "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41"/>
    <w:bookmarkStart w:name="z155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Государственное учреждение "Казыгуртский районный отдел земельных отношений " по вопросам своей компетенции в установленном законодательством порядке принимает решения, оформляемые приказами руководителя государственного учреждения "Казыгуртский районный отдел земельных отношений " и другими актами, предусмотренными законодательством Республики Казахстан.</w:t>
      </w:r>
    </w:p>
    <w:bookmarkEnd w:id="142"/>
    <w:bookmarkStart w:name="z156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государственного учреждения "Казыгуртский районный отдел земельных отношений " утверждаются в соответствии с действующим законодательством.</w:t>
      </w:r>
    </w:p>
    <w:bookmarkEnd w:id="143"/>
    <w:bookmarkStart w:name="z157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Туркестанская область, Казыгуртский район, сельский округ Казыгурт, село Казыгурт, улица Д.Кунаева дом №2/д, индекс 160300.</w:t>
      </w:r>
    </w:p>
    <w:bookmarkEnd w:id="144"/>
    <w:bookmarkStart w:name="z158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Полное наименование государственного органа - государственное учреждение "Казыгуртский районный отдел земельных отношений ".</w:t>
      </w:r>
    </w:p>
    <w:bookmarkEnd w:id="145"/>
    <w:bookmarkStart w:name="z159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Учредителем государственного учреждения "Казыгуртский районный отдел земельных отношений " является акимат Казыгуртского района. Настоящее Положение является учредительным документом государственного учреждения "Казыгуртский районный отдел земельных отношений ".</w:t>
      </w:r>
    </w:p>
    <w:bookmarkEnd w:id="146"/>
    <w:bookmarkStart w:name="z160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Финансирование деятельности государственного учреждения "Казыгуртский районный отдел земельных отношений " осуществляется из местного бюджета.</w:t>
      </w:r>
    </w:p>
    <w:bookmarkEnd w:id="147"/>
    <w:bookmarkStart w:name="z161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Государственному учреждению "Казыгуртский районный отдел земельных отношений " запрещается вступать в договорные отношения с субъектами предпринимательства на предмет выполнения обязанностей, являющихся функциями государственного учреждение "Казыгуртский районный отдел земельных отношений ".</w:t>
      </w:r>
    </w:p>
    <w:bookmarkEnd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государственному учреждению "Казыгуртский районный отдел земельных отношений "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Start w:name="z162" w:id="1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Миссия, основные задачи, функций, права и обязанности государственного учреждения "Казыгуртский районный отдел земельных отношений "</w:t>
      </w:r>
    </w:p>
    <w:bookmarkEnd w:id="149"/>
    <w:bookmarkStart w:name="z163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Миссия государственного учреждения "Казыгуртский районный отдел земельных отношений": осуществление государственной политики в области земельных отношении.</w:t>
      </w:r>
    </w:p>
    <w:bookmarkEnd w:id="150"/>
    <w:bookmarkStart w:name="z164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Задачи:</w:t>
      </w:r>
    </w:p>
    <w:bookmarkEnd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обеспечение установленные основания, условия и пределы возникновения, изменения и прекращения права собственности на земельный участок и права землепользования, порядка осуществления прав и обязанностей собственников земельных участков и землепользователей;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регулирование земельных отношений в целях обеспечения рационального использования и охраны земель, воспроизводства плодородия почв, сохранения и улучшения природной среды;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создание условий для равноправного развития всех форм хозяйствования;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охрана прав на землю физических и юридических лиц и государства.</w:t>
      </w:r>
    </w:p>
    <w:bookmarkStart w:name="z165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Функции:</w:t>
      </w:r>
    </w:p>
    <w:bookmarkEnd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выявление бесхозяйных земельных участков и организация работы по постановке их на учет;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реализация государственной политики в области регулирования земельных отношений;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подготовка предложений и проектов решений местного исполнительного органа района по предоставлению земельных участков и изменению их целевого назначения;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подготовка предложений и проектов решений местного исполнительного органа района по установлению публичных сервитутов для целей недропользования, связанных с геологическим изучением и разведкой полезных ископаемых;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подготовка предложений по принудительному отчуждению земельных участков для государственных нужд;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определение делимости и неделимости земельных участков;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утверждение кадастровой (оценочной) стоимости конкретных земельных участков, продаваемых в частную собственность государством;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организация проведения землеустройства и утверждение землеустроительных проектов по формированию земельных участков;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организация разработки проектов зонирования земель, проектов и схем по рациональному использованию земель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организация разработки проектов земельно-хозяйственного устройства территорий населенных пунктов;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организация проведения земельных торгов (конкурсов, аукционов);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проведение экспертизы проектов и схем районного значения, затрагивающих вопросы использования и охраны земель;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составление баланса земель районов, городов областного 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ведение учета собственников земельных участков и землепользователей, а также других субъектов земельных правоотношений;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выдача паспортов земельных участков сельскохозяйственного назначения;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заключение договоров купли-продажи и договоров аренды земельного участка и временного безвозмездного землепользования и осуществление контроля за исполнением условий заключенных договоров;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подготовка предложений по выдаче разрешений местным исполнительным органом района на использование земельных участков для проведения изыскательских работ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71</w:t>
      </w:r>
      <w:r>
        <w:rPr>
          <w:rFonts w:ascii="Times New Roman"/>
          <w:b w:val="false"/>
          <w:i w:val="false"/>
          <w:color w:val="000000"/>
          <w:sz w:val="28"/>
        </w:rPr>
        <w:t xml:space="preserve"> Земельного кодекса;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подготовка предложений по переводу сельскохозяйственных угодий из одного вида в другой;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выявление земель, неиспользуемых и используемых с нарушением законодательства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подготовка предложений по резервированию земель;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утверждение земельно-кадастрового плана;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обеспечивают соблюдение единых требований в области информационно-коммуникационных технологий и обеспечения информационной безопасности, требований по управлению данными;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организует и проводит государственный контроль за использованием и охраной земель в отношении собственников земельного участка и землепользователей на землях сельскохозяйственного назначения в соответствии с пунктом 2-2 </w:t>
      </w:r>
      <w:r>
        <w:rPr>
          <w:rFonts w:ascii="Times New Roman"/>
          <w:b w:val="false"/>
          <w:i w:val="false"/>
          <w:color w:val="000000"/>
          <w:sz w:val="28"/>
        </w:rPr>
        <w:t>статьи 147</w:t>
      </w:r>
      <w:r>
        <w:rPr>
          <w:rFonts w:ascii="Times New Roman"/>
          <w:b w:val="false"/>
          <w:i w:val="false"/>
          <w:color w:val="000000"/>
          <w:sz w:val="28"/>
        </w:rPr>
        <w:t xml:space="preserve"> Земельного кодекса.</w:t>
      </w:r>
    </w:p>
    <w:bookmarkStart w:name="z166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Права и обязанности:</w:t>
      </w:r>
    </w:p>
    <w:bookmarkEnd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необходимую в своей деятельности информацию от государственных органов и иных организаций;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осуществлять пользование имуществом, находящимся на праве оперативного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разрабатывать проекты нормативных правовых актов акима, акимата района входящих в компетенцию;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своевременно и качественно рассматривать обращения физических и юридических лиц;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состовляют прортоколы (рассматривает дела) об административных правонарушениях за административные правонарушения, предусмотренные в </w:t>
      </w:r>
      <w:r>
        <w:rPr>
          <w:rFonts w:ascii="Times New Roman"/>
          <w:b w:val="false"/>
          <w:i w:val="false"/>
          <w:color w:val="000000"/>
          <w:sz w:val="28"/>
        </w:rPr>
        <w:t>Кодексе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административных правонарушениях", совершенные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осуществлять иные права и обязанности в соответствии с законодательством Республики Казахстан.</w:t>
      </w:r>
    </w:p>
    <w:bookmarkStart w:name="z167" w:id="1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государственного учреждения "Казыгуртский районный отдел земельных отношений "</w:t>
      </w:r>
    </w:p>
    <w:bookmarkEnd w:id="154"/>
    <w:bookmarkStart w:name="z168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Руководство государственным учреждением "Казыгуртский районный отдел земельных отношений " осуществляется первым руководителем, который несет персональную ответственность за выполнение возложенных на государственное учреждение "Казыгуртский районный отдел земельных отношений " задач и осуществление им своих функций.</w:t>
      </w:r>
    </w:p>
    <w:bookmarkEnd w:id="155"/>
    <w:bookmarkStart w:name="z169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Первый руководитель государственного учреждения "Казыгуртский районный отдел земельных отношений " назначается на должность и освобождается от должности акимом Казыгуртского района.</w:t>
      </w:r>
    </w:p>
    <w:bookmarkEnd w:id="156"/>
    <w:bookmarkStart w:name="z170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Первый руководитель государственного учреждения "Казыгуртский районный отдел земельных отношений " может иметь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направляемые от имени государственного учреждения "Казыгуртский районный отдел земельных отношений " в другие структурные подразделения по вопросам, входящим в компетенцию государственного учреждения "Казыгуртский районный отдел земельных отношений ", подписываются руководителем государственного учреждения "Казыгуртский районный отдел земельных отношений", а в случае отсутствия - лицом его замещающим.</w:t>
      </w:r>
    </w:p>
    <w:bookmarkStart w:name="z171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Полномочия первого руководителя государственного учреждения "Казыгуртский районный отдел земельных отношений":</w:t>
      </w:r>
    </w:p>
    <w:bookmarkEnd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утверждает планы работ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действует от имени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выдает доверенности;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установленном законодательством порядке поощряет работников государственного учреждения и налагает на них дисциплинарные взыскания;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издает приказы, подписывает служебную документацию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внутренний трудовой распорядок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осуществляет контроль за соблюдением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 в государственном учреждении;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личный прием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осуществляет полномочия, предусмотренные законодательными актами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несет персональную ответственность за исполнение антикоррупционного законодательства.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государственного учреждения "Казыгуртский районный отдел земельных отношений" в период его отсутствия осуществляется лицом, его замещающим в соответствии с действующим законодательством.</w:t>
      </w:r>
    </w:p>
    <w:bookmarkStart w:name="z172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Должностные полномочия работников государственного учреждения "Казыгуртский районный отдел земельных отношений" определяются на основе задач и функции государственного учреждения "Казыгуртский районный отдел земельных отношений", определенных законодательством Республики Казахстан в области земельных отношении.</w:t>
      </w:r>
    </w:p>
    <w:bookmarkEnd w:id="159"/>
    <w:bookmarkStart w:name="z173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Рабочий режим государственного учреждения "Казыгуртский районный отдел земельных отношений" с 9.00 до 19.00 часов, обеденный перерыв с 13.00 до 15.00 часов при пятидневной рабочей неделе, выходные: суббота – воскресенье, праздничные дни. </w:t>
      </w:r>
    </w:p>
    <w:bookmarkEnd w:id="160"/>
    <w:bookmarkStart w:name="z174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государственного учреждения "Казыгуртский районный отдел земельных отношений "</w:t>
      </w:r>
    </w:p>
    <w:bookmarkEnd w:id="161"/>
    <w:bookmarkStart w:name="z175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Государственное учреждение "Казыгуртский районный отдел земельных отношений " может иметь на праве оперативного управления обособленное имущество в случаях, предусмотренных законодательством.</w:t>
      </w:r>
    </w:p>
    <w:bookmarkEnd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государственного учреждения "Казыгуртский районный отдел земельных отношений"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Start w:name="z176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Имущество, закрепленное за государственным учреждением "Казыгуртский районный отдел земельных отношений" относится к коммунальной собственности.</w:t>
      </w:r>
    </w:p>
    <w:bookmarkEnd w:id="163"/>
    <w:bookmarkStart w:name="z177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Государственное учреждение "Казыгуртский районный отдел земельных отношений"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64"/>
    <w:bookmarkStart w:name="z178" w:id="1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государственного учреждения "Казыгуртский районный отдел земельных отношений "</w:t>
      </w:r>
    </w:p>
    <w:bookmarkEnd w:id="165"/>
    <w:bookmarkStart w:name="z179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Реорганизация и упразднение государственного учреждения "Казыгуртский районный отдел земельных отношений" осуществляются в соответствии с законодательством Республики Казахстан.</w:t>
      </w:r>
    </w:p>
    <w:bookmarkEnd w:id="166"/>
    <w:bookmarkStart w:name="z180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6. Перечень организаций, находящихся в ведении государственного органа</w:t>
      </w:r>
    </w:p>
    <w:bookmarkEnd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ведении государственного учреждения "Казыгуртский районный отдел земельных отношений" нет организации.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Казыгуртского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августа 2024 года № 283</w:t>
            </w:r>
          </w:p>
        </w:tc>
      </w:tr>
    </w:tbl>
    <w:bookmarkStart w:name="z182" w:id="1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"Казыгуртский районный отдел предпринимательства и сельского хозяйства"</w:t>
      </w:r>
    </w:p>
    <w:bookmarkEnd w:id="168"/>
    <w:bookmarkStart w:name="z183" w:id="1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169"/>
    <w:bookmarkStart w:name="z184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"Казыгуртский районный отдел предпринимательства и сельского хозяйства" является исполнительный органом Республики Казахстан, финансируемый из местного бюджета, осуществляющий функции в области сельского хозяйства.</w:t>
      </w:r>
    </w:p>
    <w:bookmarkEnd w:id="170"/>
    <w:bookmarkStart w:name="z185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Государственное учреждение "Казыгуртский районный отдел предпринимательства и сельского хозяйства" не имеет ведомств.</w:t>
      </w:r>
    </w:p>
    <w:bookmarkEnd w:id="171"/>
    <w:bookmarkStart w:name="z186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Государственное учреждение "Казыгуртский районный отдел предпринимательства и сельского хозяйства"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72"/>
    <w:bookmarkStart w:name="z187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Государственное учреждение "Казыгуртский районный отдел предпринимательства и сельского хозяйства"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образца, в соответствии с законодательством Республики Казахстан счета в органах казначейства.</w:t>
      </w:r>
    </w:p>
    <w:bookmarkEnd w:id="173"/>
    <w:bookmarkStart w:name="z188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Государственное учреждение "Казыгуртский районный отдел предпринимательства и сельского хозяйства" вступает в гражданско-правовые отношения от собственного имени.</w:t>
      </w:r>
    </w:p>
    <w:bookmarkEnd w:id="174"/>
    <w:bookmarkStart w:name="z189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Государственное учреждение "Казыгуртский районный отдел предпринимательства и сельского хозяйства"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bookmarkEnd w:id="175"/>
    <w:bookmarkStart w:name="z190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Государственное учреждение "Казыгуртский районный отдел сельского хозяйства " по вопросам своей компетенции в установленном законодательством порядке принимает решения, оформляемые приказами руководителя государственного учреждения "Казыгуртский районный отдел сельского хозяйства " и другими актами, предусмотренными законодательством Республики Казахстан.</w:t>
      </w:r>
    </w:p>
    <w:bookmarkEnd w:id="176"/>
    <w:bookmarkStart w:name="z191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государственного учреждения "Казыгуртский районный отдел предпринимательства и сельского хозяйства" утверждаются в соответствии с действующим законодательством.</w:t>
      </w:r>
    </w:p>
    <w:bookmarkEnd w:id="177"/>
    <w:bookmarkStart w:name="z192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Туркестанская область, Казыгуртский район, сельский округ Казыгурт, село Казыгурт, улица Д.Кунаева дом №2/д, индекс 160300.</w:t>
      </w:r>
    </w:p>
    <w:bookmarkEnd w:id="178"/>
    <w:bookmarkStart w:name="z193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Полное наименование государственного органа - государственное учреждение "Казыгуртский районный отдел предпринимательства и сельского хозяйства".</w:t>
      </w:r>
    </w:p>
    <w:bookmarkEnd w:id="179"/>
    <w:bookmarkStart w:name="z194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Учредителем государственного учреждения "Казыгуртский районный отдел предпринимательства и сельского хозяйства" является акимат Казыгуртского района. Настоящее Положение является учредительным документом государственного учреждения "Казыгуртский районный отдел предпринимательства и сельского хозяйства".</w:t>
      </w:r>
    </w:p>
    <w:bookmarkEnd w:id="180"/>
    <w:bookmarkStart w:name="z195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Финансирование деятельности государственного учреждения "Казыгуртский районный отдел предпринимательства и сельского хозяйства" осуществляется из местного бюджета.</w:t>
      </w:r>
    </w:p>
    <w:bookmarkEnd w:id="181"/>
    <w:bookmarkStart w:name="z196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Государственному учреждению "Казыгуртский районный отдел предпринимательства и сельского хозяйства" запрещается вступать в договорные отношения с субъектами предпринимательства на предмет выполнения обязанностей, являющихся функциями государственного учреждение "Казыгуртский районный отдел предпринимательства и сельского хозяйства".</w:t>
      </w:r>
    </w:p>
    <w:bookmarkEnd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государственному учреждению "Казыгуртский районный отдел предпринимательства и сельского хозяйства"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Start w:name="z197" w:id="1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Миссия, основные задачи, функций, права и обязанности государственного учреждения "Казыгуртский районный отдел предпринимательства и сельского хозяйства"</w:t>
      </w:r>
    </w:p>
    <w:bookmarkEnd w:id="183"/>
    <w:bookmarkStart w:name="z198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Миссия государственного учреждения "Казыгуртский районный отдел предпринимательства и сельского хозяйства": осуществление государственной политики в области предпринимательства и сельского хозяйства.</w:t>
      </w:r>
    </w:p>
    <w:bookmarkEnd w:id="184"/>
    <w:bookmarkStart w:name="z199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Задачи:</w:t>
      </w:r>
    </w:p>
    <w:bookmarkEnd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продовольственной безопасности государства;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устойчивого экономического и социального развития в препринимательстве, агропромышленного комплекса и сельских территорий;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создание экономических условий для производства конкурентоспособной сельскохозяйственной продукции и продуктов ее переработки;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развития производства органической продукции.</w:t>
      </w:r>
    </w:p>
    <w:bookmarkStart w:name="z200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Функции:</w:t>
      </w:r>
    </w:p>
    <w:bookmarkEnd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осуществляют реализацию государственной политики поддержки и развития частного предпринимательства;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создают условия для развития частного предпринимательства;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обеспечивают и несут ответственность за реализацию и исполнение государственных программ в регионах;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обеспечивают создание и развитие в регионе объектов инфраструктуры поддержки малого и среднего предпринимательства и инновационной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определяют стратегию развития взаимоотношений местных исполнительных органов с объединениями субъектов частного предпринимательства, Национальной палатой и объектами рыночной инфраструктуры;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организуют деятельность экспертных советов;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обеспечивают государственную поддержку частного предпринимательства на местном уровне;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организуют обучение, подготовку, переподготовку и повышение квалификации специалистов и персонала для субъектов малого и среднего предпринимательства;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реализует государственную политику и осуществляет координацию в области туристской деятельности на территории соответствующей административно-территориальной единицы;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сбор, анализ и предоставляет в местный исполнительный орган области, города республиканского значения, столицы информацию о развитии туризма на территории соответствующей административно-территориальной единицы;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разрабатывает и внедряет меры по защите районных туристских ресурсов;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координирует деятельность по планированию и строительству объектов туристской индустрии на территории соответствующей административно-территориальной единицы;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оказывает содействие в деятельности детских и молодежных лагерей, объединений туристов и развитии самодеятельного туризма;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предоставляет туристскую информацию, в том числе о туристском потенциале, объектах туризма и лицах, осуществляющих туристскую деятельность;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 ведет реестр туристских маршрутов и троп в районе;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обеспечивают проведение торговой политики;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осуществляют в пределах своей компетенции регулирование деятельности субъектов торговой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разрабатывают меры по созданию условий, благоприятствующих торговой деятельности в соответствующих административно-территориальных единицах;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разрабатывают предложения по минимальным нормативам обеспеченности населения торговой площадью;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разрабатывают и реализуют меры по достижению минимального норматива обеспеченности населения торговой площадью;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осуществляют организацию выставок и ярмарок;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осуществляют государственный контроль за соблюдением размера предельно допустимых розничных цен на социально значимые продовольственные товары;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рассматривает дела об административных правонарушениях и налагает административные взыскания за административные правонарушения,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статьями 199</w:t>
      </w:r>
      <w:r>
        <w:rPr>
          <w:rFonts w:ascii="Times New Roman"/>
          <w:b w:val="false"/>
          <w:i w:val="false"/>
          <w:color w:val="000000"/>
          <w:sz w:val="28"/>
        </w:rPr>
        <w:t xml:space="preserve"> (частями первой, третьей и четвертой), 202, </w:t>
      </w:r>
      <w:r>
        <w:rPr>
          <w:rFonts w:ascii="Times New Roman"/>
          <w:b w:val="false"/>
          <w:i w:val="false"/>
          <w:color w:val="000000"/>
          <w:sz w:val="28"/>
        </w:rPr>
        <w:t>204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405</w:t>
      </w:r>
      <w:r>
        <w:rPr>
          <w:rFonts w:ascii="Times New Roman"/>
          <w:b w:val="false"/>
          <w:i w:val="false"/>
          <w:color w:val="000000"/>
          <w:sz w:val="28"/>
        </w:rPr>
        <w:t> (частью второй) Кодекса Республики Казахстан "Об административных правонарушениях", совершенные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внесение предложений по внедрению новых систем управления в аграрном секторе;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выработки маркетинговых рекомендаций (по сбыту и производству сельскохозяйственной продукции);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участие в программах, направленных на улучшение технических сервисных услуг хозяйствующим субъектам, фермерским и крестьянским хозяйствам;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ведение учета наличия потребности и приобретения сельскохозяйственной техники в хозяйствах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участие в реализации перспективных планов селекционно-племенной работы в животноводстве, сохранение генофонда высокопродуктивных племенных животных, увеличение роста численности поголовья скота в хозяйствующих субъектах не зависимо от форм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участие в работе по обработке семян ядохимикатами сельскохозкультур против болезней и вредителей в сельхозпредприятиях всех форм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комплексных мер по стимулированию наращивания производства и переработки сельскохозяйственной продукции для удовлетворения внутренних потребностей района и поставок за ее пределы;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определение приоритетных направлений использования инвестиций сельского хозяйства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проведение контроля за соблюдением агротехнических мероприятий возделывания сельскохозяйственных культур в сельхозпредприятиях всех форм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мониторинг предоставления сельскохозяйственным формированиями данных о посевных площадях, урожайности и валового сбора;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организация агрономической учебы с фермерами, руководителями и специалистами крестьянских хозяйств, сельскохозяйственных кооперативов, акционерных обществ, хозяйственных товариществ;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организует работу по производству и обеспечению хозяйствующих субъектов собственными высококачественными семенами сортов включенных в государственный реестр селекционных достижений, допущенных к использованию 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участвует в проведении апробации сортовых семеноводческих посевов;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содействует в пределах своей компетенции формированию сельхозтоваропроизводителями переходящих страховых фондов семян;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проверка представленных потребителями, водохозяйственными органами документов по фактически оказанным услугам по подаче воды по субсидированным тарифам в разрезе водопользователей и представление их в областной исполнительный орган;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определяют приоритетные направления деятельности и обязательные объемы работ (услуг), финансируемые из бюджета, подведомственное организация;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40) рассматривают, согласовывают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РК "О государственном имуществе", и утверждают планы развития подведомственное организация;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осуществляют контроль и анализ выполнения планов развития подв едомственное организация;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обеспечивает контроль за использованием и сохранностью районного коммунального имущества закрепленным подведомственными организациями;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оказывает государственные услуги в области технической инспекции в соответствии стандартов государственных услуг в области технической инспекции;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обеспечивают соблюдение единых требований в области информационно-коммуникационных технологий и обеспечения информационной безопасности, требований по управлению данными;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осуществление иных функций, предусмотренных законодательствами Республики Казахстан.</w:t>
      </w:r>
    </w:p>
    <w:bookmarkStart w:name="z201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Права и обязанности:</w:t>
      </w:r>
    </w:p>
    <w:bookmarkEnd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запрашивать и получать необходимую в своей деятельности информацию от государственных органов и иных организаций;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осуществлять пользование имуществом, находящимся на праве оперативного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разрабатывать проекты нормативных правовых актов акима, акимата района входящих в компетенцию;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представляет интересы во всех компетентных, государственных органах, учреждениях, организациях, а также в судебных и правоохранительных органах;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пределах своей компетенции осуществлять иные права и обязанности в соответствии с законодательством Республики Казахстан.</w:t>
      </w:r>
    </w:p>
    <w:bookmarkStart w:name="z202" w:id="1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государственного учреждения "Казыгуртский районный отдел предпринимательства и сельского хозяйства"</w:t>
      </w:r>
    </w:p>
    <w:bookmarkEnd w:id="188"/>
    <w:bookmarkStart w:name="z203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Руководство государственным учреждением "Казыгуртский районный отдел предпринимательства и сельского хозяйства" осуществляется первым руководителем, который несет персональную ответственность за выполнение возложенных на государственное учреждение "Казыгуртский районный отдел предпринимательства и сельского хозяйства" задач и осуществление им своих функций.</w:t>
      </w:r>
    </w:p>
    <w:bookmarkEnd w:id="189"/>
    <w:bookmarkStart w:name="z204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Первый руководитель государственного учреждения "Казыгуртский районный отдел предпринимательства и сельского хозяйства" назначается на должность и освобождается от должности акимом Казыгуртского района.</w:t>
      </w:r>
    </w:p>
    <w:bookmarkEnd w:id="190"/>
    <w:bookmarkStart w:name="z205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Первый руководитель государственного учреждения "Казыгуртский районный отдел предпринимательства и сельского хозяйства" может иметь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направляемые от имени государственного учреждения "Казыгуртский районный отдел предпринимательства и сельского хозяйства" в другие структурные подразделения по вопросам, входящим в компетенцию государственного учреждения "Казыгуртский районный отдел предпринимательства и сельского хозяйства", подписываются руководителем государственного учреждения "Казыгуртский районный отдел предпринимательства и сельского хозяйства", а в случае отсутствия - лицом его замещающим.</w:t>
      </w:r>
    </w:p>
    <w:bookmarkStart w:name="z206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Полномочия первого руководителя государственного учреждения "Казыгуртский районный отдел предпринимательства и сельского хозяйства":</w:t>
      </w:r>
    </w:p>
    <w:bookmarkEnd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утверждает планы работ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действует от имени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выдает доверенности;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установленном законодательством порядке поощряет работников государственного учреждения и налагает на них дисциплинарные взыскания;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издает приказы, подписывает служебную документацию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внутренний трудовой распорядок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осуществляет контроль за соблюдением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 в государственном учреждении;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личный прием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осуществляет полномочия, предусмотренные законодательными актами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несет персональную ответственность за исполнение антикоррупционного законодательства.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государственного учреждения "Казыгуртский районный отдел предпринимательства и сельского хозяйства" в период его отсутствия осуществляется лицом, его замещающим в соответствии с действующим законодательством.</w:t>
      </w:r>
    </w:p>
    <w:bookmarkStart w:name="z207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Должностные полномочия работников государственного учреждения "Казыгуртский районный отдел предпринимательства и сельского хозяйства" определяются на основе задач и функции государственного учреждения "Казыгуртский районный отдел предпринимательства и сельского хозяйства", определенных законодательством Республики Казахстан в области сельского хозяйства.</w:t>
      </w:r>
    </w:p>
    <w:bookmarkEnd w:id="193"/>
    <w:bookmarkStart w:name="z208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Рабочий режим государственного учреждения "Казыгуртский районный отдел предпринимательства и сельского хозяйства" с 9.00 до 19.00 часов, обеденный перерыв с 13.00 до 15.00 часов при пятидневной рабочей неделе, выходные: суббота – воскресенье, праздничные дни. </w:t>
      </w:r>
    </w:p>
    <w:bookmarkEnd w:id="194"/>
    <w:bookmarkStart w:name="z209" w:id="1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государственного учреждения "Казыгуртский районный отдел предпринимательства и сельского хозяйства"</w:t>
      </w:r>
    </w:p>
    <w:bookmarkEnd w:id="195"/>
    <w:bookmarkStart w:name="z210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Государственное учреждение "Казыгуртский районный отдел предпринимательства и сельского хозяйства" может иметь на праве оперативного управления обособленное имущество в случаях, предусмотренных законодательством.</w:t>
      </w:r>
    </w:p>
    <w:bookmarkEnd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государственного учреждения "Казыгуртский районный отдел предпринимательства и сельского хозяйства"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Start w:name="z211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Имущество, закрепленное за государственным учреждением "Казыгуртский районный отдел предпринимательства и сельского хозяйства" относится к коммунальной собственности.</w:t>
      </w:r>
    </w:p>
    <w:bookmarkEnd w:id="197"/>
    <w:bookmarkStart w:name="z212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Государственное учреждение "Казыгуртский районный отдел предпринимательства и сельского хозяйства"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198"/>
    <w:bookmarkStart w:name="z213" w:id="1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государственного учреждения "Казыгуртский районный отдел предпринимательства и сельского хозяйства"</w:t>
      </w:r>
    </w:p>
    <w:bookmarkEnd w:id="199"/>
    <w:bookmarkStart w:name="z214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Реорганизация и упразднение государственного учреждения "Казыгуртский районный отдел предпринимательства и сельского хозяйства" осуществляются в соответствии с законодательством Республики Казахстан.</w:t>
      </w:r>
    </w:p>
    <w:bookmarkEnd w:id="200"/>
    <w:bookmarkStart w:name="z215" w:id="2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6. Перечень организаций, находящихся в ведении государственного органа</w:t>
      </w:r>
    </w:p>
    <w:bookmarkEnd w:id="201"/>
    <w:bookmarkStart w:name="z216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Государственное коммунальное предприятие на праве хозяйственного ведения "Қазығұрт су шаруашылығы" Казыгуртского районного отдела предпринимательства и сельского хозяйства.</w:t>
      </w:r>
    </w:p>
    <w:bookmarkEnd w:id="20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Казыгуртского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августа 2024 года № 283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"Казыгуртский районный отдел строительства, архитектуры и градостроительства"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в редакции постановления акимата Казыгуртского района Туркестанской области от 09.09.2026 </w:t>
      </w:r>
      <w:r>
        <w:rPr>
          <w:rFonts w:ascii="Times New Roman"/>
          <w:b w:val="false"/>
          <w:i w:val="false"/>
          <w:color w:val="ff0000"/>
          <w:sz w:val="28"/>
        </w:rPr>
        <w:t>№ 229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"Казыгуртский районный отдел строительства, архитектуры и градостроительства" является исполнительный органом Республики Казахстан, финансируемый из местного бюджета, осуществляющим руководство и в пределах, предусмотренных законодательством, в сфере строительства, архитектуры и градостроительства.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Государственное учреждение "Казыгуртский районный отдел строительства, архитектуры и градостроительства" не имеет ведомств.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Государственное учреждение "Казыгуртский районный отдел строительства, архитектуры и градостроительства"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Государственное учреждение "Казыгуртский районный отдел строительства, архитектуры и градостроительства"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образца, в соответствии с законодательством Республики Казахстан счета в органах казначейства.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Государственное учреждение "Казыгуртский районный отдел строительства, архитектуры и градостроительства" вступает в гражданско-правовые отношения от собственного имени.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Государственное учреждение "Казыгуртский районный отдел строительства, архитектуры и градостроительства"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Государственное учреждение "Казыгуртский районный отдел строительства, архитектуры и градостроительства" по вопросам своей компетенции в установленном законодательством порядке принимает решения, оформляемые приказами руководителя государственного учреждения "Казыгуртский районный отдел строительства, архитектуры и градостроительства " и другими актами, предусмотренными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государственного учреждения "Казыгуртский районный отдел строительства, архитектуры и градостроительства" утверждаются в соответствии с действующим законодательством.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Южно- Казахстанская область, Казыгуртский район, сельский округ Казыгурт, село Казыгурт, улица Абая дом №78, индекс 160300.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Полное наименование государственного органа - государственное учреждение "Казыгуртский районный отдел строительства, архитектуры и градостроительства".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Учредителем государственного учреждения "Казыгуртский районный отдел строительства, архитектуры и градостроительства " является акимат Казыгуртского района. Настоящее Положение является учредительным документом государственного учреждения "Казыгуртский районный отдел строительства, архитектуры и градостроительства".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Финансирование деятельности государственного учреждения "Казыгуртский районный отдел строительства, архитектуры и градостроительства" осуществляется из местного бюджета.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Государственному учреждению "Казыгуртский районный отдел строительства, архитектуры и градостроительства" запрещается вступать в договорные отношения с субъектами предпринимательства на предмет выполнения обязанностей, являющихся функциями государственного учреждение "Казыгуртский районный отдел строительства, архитектуры и градостроительства".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Если государственному учреждению "Казыгуртский районный отдел строительства, архитектуры и градостроительства"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Задачи и полномочия государственного органа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проведение архитектурной и градостроительной политики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повышение доступности жилья, возведения современных объектов социально-культурной сферы;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осуществление полномочий, направленных на решение задач комплексного формирования застройки, транспортной, инженерной и социальной инфраструктур населенных пунктов района в соответствии с требованиями экологии и охраны окружающей среды, сохранения архитектурного, историко-культурного наследия и природного комплекса;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иные задачи, установленные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представлять интересы в государственных органах и организациях;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 пределах своей компетенции запрашивать и получать необходимую информацию, документы и иные материалы от государственных органов и других организаций;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координация деятельности учреждения, находящегося в ведения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иные права, предусмотренные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к судебным органам можно обратиться в защиту интересов государства в части соблюдения норм действующего законодательства;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инициирование исков в суд о сносе самовольно либо незаконно возводимых (возведенных) строительных объектов, равно как о приведении архитектурного облика населенного пункта (составных частей населенного пункта) в соответствие с утвержденными требованиями, сохранении объектов историко-культурного наследия и (или) ландшафтов;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взаимодействовать с областными и территориальными подразделениями проектных организаций, органов государственного архитектурно-строительного контроля и государственной экспертизы проектов по вопросам защиты государственных, общественных и частных интересов в сфере архитектуры и градостроительства.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вносить предложения по совершенствованию деятельности государственных органов в сфере строительства, архитектуры и градостроительства на территории района, осуществляет разработку информационного анализа и других материалов по вопросам, касающимся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вносить представления, относящиеся к сфере деятельности Государственного органа, соответствующим государственным органам и должностным лицам, контролировать их исполнение 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осуществляет финансирование на реализацию государственных заказов, связанных со строительством, архитектурой и градостроительством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проведение заседаний по вопросам, входящим в компетенцию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информирование населения о планируемых застройках либо иных градостроительных изменениях на территории;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участвовать в разработке и согласовании планов социально-экономического развития района в части реализации задач в сфере архитектуры и градостроительства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осуществлять полномочия, направленные на решение задач комплексного формирования строительной, инженерной и социальной инфраструктуры, в соответствии с требованиями экологии и охраны окружающей среды;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подготовка решений о проведении комплекса работ по строительству районного значения, инженерной подготовке территории, благоустройству и озеленению, остановке строительства незавершенных объектов, последующей утилизации объектов;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Участие в рабочей комиссии по размещению объектов и комплексов и выработка предложений по предоставлению земельных участков для государственных нужд и государственных целей в случаях, предусмотренных законодательными актами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подготовка в установленном порядке к согласованному утверждению материалов градостроительных, архитектурно-строительных и других проектных (проектно-сметных) документов;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предоставление в вышестоящие организации отчетов и информации по вопросам, входящим в компетенцию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Мониторинг по внедрению и наполнению информационной системы "Адресный регистр";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выдача разрешения на реконструкцию (перепланировку, переоборудование) помещений (отдельных частей) действующих зданий, не связанных с изменением несущих и ограждающих конструкций, инженерных систем и оборудования;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выдача архитектурно-планировочных заданий;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выдача разрешения на размещение наружной (видовой) рекламы в населенных пунктах;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выдача справки по определению адреса объектов недвижимости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организация и проведение государственных закупок;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обеспечивает контроль за реализацией строительных проектов в соответствии с утвержденной строительной документацией;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организация процедуры проведения государственных закупок по проектным работам, строительству и реконструкции объектов;</w:t>
      </w:r>
    </w:p>
    <w:bookmarkStart w:name="z71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обеспечивает соблюдение единых требований в области информационно-коммуникационных технологий и обеспечения информационной безопасности, требований по управлению данными;</w:t>
      </w:r>
    </w:p>
    <w:bookmarkEnd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иные обязанности, предусмотренные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координация деятельности по реализации утвержденной в установленном законодательством порядке комплексной схемы градостроительного планирования территории района (проекта районной планировки), генеральных планов сельских населенных пунктов;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предоставление в установленном порядке информации и (или) сведений для внесения в базу данных государственного градостроительного кадастра;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организация учета актов приемки объектов в эксплуатацию, а также вводимых в эксплуатацию объектов (комплексов) контроль за их содержанием (эксплуатацией, эксплуатацией);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сохранение жилищного фонда районного значения, коммуникаций, памятников истории и культуры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градостроительные проекты и реализация, разрабатываемые для развития утвержденных генеральных планов (схем территориального развития) населенных пунктов;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организация разработки и представление на утверждение районному маслихату схем градостроительного развития территории района, а также проектов генеральных плановгородов районного значения, поселков и иных сельских населенных пунктов;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рассмотрение и утверждение предпроектной и проектной (проектно-сметной) документации на строительство объектов и комплексов, финансируемых за счет местного бюджета, а также республиканского бюджета, выделенного на финансирование местного бюджетного инвестиционного проекта;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ведение мониторинга строящихся (намечаемых к строительству) объектов и комплексов в порядке, установленном уполномоченным органом по делам архитектуры, градостроительства и строительства;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принятие решений по выбору, предоставлению, а в случаях, предусмотренных законодательными актами, и изъятию для государственных нужд земельных участков на подведомственной территории для застройки или иного градостроительного освоения;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принятие решения о реконструкции посредством перепланировки помещений существующих зданий.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Права и обязанности: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вправе взаимодействовать с областными и территориальными подразделениями органов государственного архитектурно-строительного контроля, государственной экспертизы проектов, проектных организаций по вопросам защиты государственных, общественных и частных интересов в сфере архитектурной и градостроительной деятельности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 участвовать в разработке и согласовании планов социально-экономического развития района в части реализации задач в сфере строительства, архитектуры и градостроительства;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Вправе обращаться в судебные органы в защиту интересов государства в части соблюдения норм действующего законодательства;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4) Государственное учреждение "Казыгуртский районный отдел строительства, архитектуры и градостроительства" не вправе заниматься деятельностью, не отвечающей целям созданного государственного учреждения "Казыгуртский районный отдел строительства, архитектуры и градостроительства";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Обязан осуществлять полномочия, направленные на решение задач комплексного формирования застройки, инженерной и социальной инфраструктур в соответствии с требованиями экологии и охраны окружающей среды;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Обязан участвовать в заседаниях акимата, комиссий, рабочих групп, мероприятиях, проводимых государственными органами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Вправе осуществлять иные полномочия, предусмотренные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Статус, полномочия первого руководителя государственного органа.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Руководство государственным учреждением "Казыгуртский районный отдел строительства, архитектуры и градостроительства " осуществляется первым руководителем, который несет персональную ответственность за выполнение возложенных на государственное учреждение "Казыгуртский районный отдел строительства, архитектуры и градостроительства" задач и осуществление им своих функций.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государственного учреждения "Казыгуртский районный отдел строительства, архитектуры и градостроительства", по должности является главным архитектором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Первый руководитель государственного учреждения "Казыгуртский районный отдел строительства, архитектуры и градостроительства" назначается на должность и освобождается от должности акимом Казыгуртского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Первый руководитель государственного учреждения "Казыгуртский районный отдел строительства, архитектуры и градостроительства" может иметь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направляемые от имени государственного учреждения "Казыгуртский районный отдел строительства, архитектуры и градостроительства " в другие структурные подразделения по вопросам, входящим в компетенцию государственного учреждения "Казыгуртский районный отдел строительства, архитектуры и градостроительства ", подписываются руководителем государственного учреждения "Казыгуртский районный отдел строительства, архитектуры и градостроительства ", а в случае отсутствия - лицом его замещающим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Полномочия первого руководителя государственного учреждения "Казыгуртский районный отдел строительства, архитектуры и градостроительства ":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утверждает планы работ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действует от имени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выдает доверенности;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установленном законодательством порядке поощряет работников государственного учреждения и налагает на них дисциплинарные взыскания;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издает приказы, подписывает служебную документацию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внутренний трудовой распорядок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осуществляет контроль за соблюдением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 в государственном учреждении;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личный прием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осуществляет полномочия, предусмотренные законодательными актами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несет персональную ответственность за исполнение антикоррупционного законодательства.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государственного учреждения "Казыгуртский районный отдел строительства, архитектуры и градостроительства " в период его отсутствия осуществляется лицом, его замещающим в соответствии с действующим законодательством.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Должностные полномочия работников государственного учреждения "Казыгуртский районный отдел строительства, архитектуры и градостроительства " определяются на основе задач и функции государственного учреждения "Казыгуртский районный отдел строительства, архитектуры и градостроительства ", определенных законодательством Республики Казахстан в области строительства, архитектуры и градостроительства 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Рабочий режим государственного учреждения "Казыгуртский районный отдел строительства, архитектуры и градостроительства" с 9.00 до 19.00 часов, обеденный перерыв с 13.00 до 15.00 часов при пятидневной рабочей неделе, выходные: суббота – воскресенье, праздничные дни.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государственного органа.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Государственное учреждение "Казыгуртский районный отдел строительства, архитектуры и градостроительства" может иметь на праве оперативного управления обособленное имущество в случаях, предусмотренных законодательством.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государственного учреждения "Казыгуртский районный отдел строительства, архитектуры и градостроительства"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Имущество, закрепленное за государственным учреждением "Казыгуртский районный отдел строительства, архитектуры и градостроительства" относится к коммунальной собственности.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Государственное учреждение "Казыгуртский районный отдел строительства, архитектуры и градостроительства"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государственного органа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Реорганизация и упразднение государственного учреждения "Казыгуртский районный отдел строительства, архитектуры и градостроительства" осуществляются в соответствии с законодательством Республики Казахстан.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Казыгуртского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августа 2024 года № 283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"Казыгуртский районный отдел культуры, развития языков, физической культуры и спорта"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8 в редакции постановления акимата Казыгуртского района Туркестанской области от 09.07.2025 </w:t>
      </w:r>
      <w:r>
        <w:rPr>
          <w:rFonts w:ascii="Times New Roman"/>
          <w:b w:val="false"/>
          <w:i w:val="false"/>
          <w:color w:val="ff0000"/>
          <w:sz w:val="28"/>
        </w:rPr>
        <w:t>№ 153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"Казыгуртский районный отдел культуры, развития языков, физической культуры и спорта" (далее - Казыгуртский районный отдел культуры, развития языков, физической культуры и спорта) является государственным органом Республики Казахстан, осуществляющим руководство в сфере культуры, развития языков, физической культуры и спорта.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Казыгуртский районный отдел культуры, развития языков, физической культуры и спорта не имеет ведомств.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Казыгуртский районный отдел культуры, развития языков, физической культуры и спорта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Казыгуртский районный отдел культуры, развития языков, физической культуры и спорта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Казыгуртский районный отдел культуры, развития языков, физической культуры и спорта вступает в гражданско-правовые отношения от собственного имени.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Казыгуртский районный отдел культуры, развития языков, физической культуры и спорта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Казыгуртский районный отдел культуры, развития языков, физической культуры и спорта по вопросам своей компетенции в установленном законодательством порядке принимает решения, оформляемые приказами руководителя Казыгуртский районный отдел культуры, развития языков, физической культуры и спорта и другими актами, предусмотренными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Казыгуртский районный отдел культуры, развития языков, физической культуры и спорта утверждаются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Туркестанская область, Казыгуртский район, сельский округ Казыгурт, село Казыгурт, улица Д.Кунаева дом №92, индекс 160300.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Настоящее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является учредительным документом Казыгуртский районный отдел культуры, развития языков, физической культуры и спорта.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Казыгуртский районный отдел культуры, развития языков, физической культуры и спорта осуществляется из республиканского и местных бюджетов, бюджета (сметы расходов) Национального Банка Республики Казахстан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Казыгуртский районный отдел культуры, развития языков, физической культуры и спорта запрещается вступать в договорные отношения с субъектами предпринимательства на предмет выполнения обязанностей, являющихся полномочиями Казыгуртский районный отдел культуры, развития языков, физической культуры и спорта.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Если, Казыгуртский районный отдел культуры, развития языков, физической культуры и спорта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Задачи и полномочия государственного органа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реализация государственной политики в сфере культуры, развития языков, физической культуры и 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конституционного права граждан района в культурном обслуживании, создании, использовании и распространении культурных ценностей;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возрождения, сохранения, развития и распространения казахских и других национальных культур;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сохранение историко-культурного наследия и создание условий для их накопления.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обеспечение безопасности жизни и здоровья лиц, занимающихся физической культурой и спортом, а также участников и зрителей физкультурно-оздоровительных и спортивных мероприятий и соблюдение общественного порядка в местах проведения спортивно-массовых мероприятий;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развитие национальных, технических и прикладных видов 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поддержка и стимулирование физической культуры и 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развитие научной базы для исследований в области физической культуры и 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содействие развитию всех видов спорта с учетом социальной и образовательной функций, а также специфики их структуры, основанной на принципе добровольной деятельности.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представлять интересы в государственных органах и организациях;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в пределах своей компетенции запрашивать и получать необходимую информацию, документы и иные материалы от государственных органов и других организаций;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координация деятельности учреждения, находящегося в ведения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иные права, предусмотренные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соблюдать нормы действующего законодательства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качественно и своевременно исполнять акты и поручения Президента, Правительства Республики Казахстан и иных центральных исполнительных органов, а также акима и акимата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обеспечивать качественное и своевременное оказание государственных услуг;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осуществлять в отношении учреждений, находящихся в ведении Учреждения, функции органа государственного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иные обязанности, предусмотренные законодательством Республики Казахстан. 15. Функции: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осуществляет поддержку и координацию в сфере театрального, музыкального и киноискусства, библиотечного и музейного дела, культурно-досуговой работы;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 работу по учету, охране и использованию культурных ценностей;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проведение зрелищных культурно-массовых мероприятий района, а также смотров, фестивалей и конкурсов среди любительских творческих объединений;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проводит аттестацию государственных организаций районный культуры и 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пределах своей компетенции осуществляет управление коммунальной собственностью в области культуры;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выступает заказчиком по строительству, реконструкции и ремонту объектов культурного назначения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поддерживает и оказывает содействие в материально-техническом обеспечении государственных организаций культуры;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вносит предложения о присвоении одной из государственных библиотек района статус "Центральная";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проводит мероприятия районного уровня, направленные на развитие государственного и других языков;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готовит предложения в исполнительные органы областей о наименовании и переименовании сел, поселков, сельских округов, а также изменении их транскрипции;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осуществляют в пределах своей компетенции контроль за соблюдением законодательства Республики Казахстан о языках;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создает инфраструктуру для занятий спортом физических лиц по месту жительства и в местах их массового отдыха;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проводит районные спортивные соревнования по видам спорта совместно с местными аккредитованными спортивными федерациями;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обеспечивает подготовку районных сборных команд по видам спорта и их выступления на областных спортивных соревнованиях;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обеспечивает развитие массового спорта и национальных видов спорта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координирует деятельность районных физкультурно-спортивных организаций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присваивает спортсменам спортивные разряды: спортсмен 2 разряда, спортсмен 3 разряда, спортсмен 1 юношеского разряда, спортсмен 2 юношеского разряда, спортсмен 3 юношеского разряда;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присваивает квалификационные категории: тренер высшего уровня квалификации второй категории, тренер среднего уровня квалификации второй категории, методист высшего уровня квалификации второй категории, методист среднего уровня квалификации второй категории, инструктор-спортсмен высшего уровня квалификации второй категории, спортивный судья;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реализует единый региональный календарь спортивно-массовых мероприятий; 20) координирует организацию и проведение спортивных мероприятий на территории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осуществляет сбор, анализ и предоставляет местному исполнительному органу области информацию по развитию физической культуры и спорта на территории района по форме и в сроки, установленные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формирует и утверждает районные списки сборных команд по видам спорта по предложениям региональных и местных аккредитованных спортивных федераций;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организует медицинское обеспечение официальных физкультурных и спортивных мероприятий;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обеспечивает общественный порядок и общественную безопасность при проведении физкультурных и спортивных мероприятий;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обеспечивает деятельность районных неспециализированных детско-юношеских школ;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обеспечивают соблюдение единых требований в области информационно – коммуникационных технологий и обеспечения информационной безопасности, требований по управлению данными;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делопроизводство и составление протоколов о об административных правонарушениях по административным правонарушениям, установленным пунктом 2-1 статьи 729 кодекса Республики Казахстан "Об административных правонарушениях";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согласование или предупреждение предложений о размещении вывесок в порядке, установленном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Статус, полномочия первого руководителя государственного органа.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Казыгуртский районный отдел культуры, развития языков, физической культуры и спорта осуществляется первым руководителем, который несет персональную ответственность за выполнение возложенных на Казыгуртский районный отдел культуры, развития языков, физической культуры и спорта задач и осуществление им своих функций.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Казыгуртский районный отдел культуры, развития языков, физической культуры и спорта назначается на должность и освобождается от должности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Первый руководитель Казыгуртский районный отдел культуры, развития языков, физической культуры и спорта не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первого руководителя Казыгуртский районный отдел культуры, развития языков, физической культуры и спорта: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утверждает планы работ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действует от имени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выдает доверенности;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установленном законодательством порядке поощряет работников государственного учреждения и налагает на них дисциплинарные взыскания;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издает приказы, подписывает служебную документацию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внутренний трудовой распорядок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контроль за соблюдением Закона Республики Казахстан "О государственной службе Республики Казахстан" в государственном учреждении;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личный прием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осуществляет полномочия, предусмотренные законодательными актами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несет персональную ответственность за непринятие мер по противодействию коррупции.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Казыгуртский районный отдел культуры, развития языков, физической культуры и спорта в период его отсутствия осуществляется лицом, его замещающим в соответствии с действующим законодательством.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государственного органа.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Казыгуртский районный отдел культуры, развития языков, физической культуры и спорта может иметь на праве оперативного управления обособленное имущество в случаях, предусмотренных законодательством.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Казыгуртский районный отдел культуры, развития языков, физической культуры и спорта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Имущество, закрепленное за Казыгуртский районный отдел культуры, развития языков, физической культуры и спорта относится к коммунальной собственности.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Казыгуртский районный отдел культуры, развития языков, физической культуры и спорта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государственного органа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Реорганизация и упразднение Казыгуртский районный отдел культуры, развития языков, физической культуры и спорта осуществляются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организаций, находящихся в ведении Казыгуртский районный отдел культуры, развития языков, физической культуры и спорта: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Государственное коммунальное казенное предприятие "Дворец культуры Казыгуртского района" отдела культуры, развития языков, физической культуры и спорта Казыгуртского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Коммунальное государственное учреждение "Централизованная библиотечная система Казыгуртского района" отдела культуры, развития языков, физической культуры и спорта Казыгуртского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Коммунальное государственное учреждение "Центр обучения и развития языков" отдела культуры, развития языков, физической культуры и спорта Казыгуртского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Коммунальное государственное учреждение "Спортивный клуб Казыгурт" отдела культуры, развития языков, физической культуры и спорта Казыгуртского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Коммунальное государственное учреждение "Национальный и конноспортивный клуб Казыгурт" отдела культуры, развития языков, физической культуры и спорта Казыгуртского района.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