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23b3c1c" w14:textId="23b3c1c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предоставлении в 2024 году подъемного пособия и бюджетного кредита на приобретение или строительство жилья в специалистам в области здравоохранения, образования, социального обеспечения, культуры, спорта и агропромышленного комплекса, государственным служащим аппаратов акимов сельских округов, прибывшим для работы и проживания в сельские населенные пункты Отырарского района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Решение Отрарского районного маслихата Туркестанской области от 18 ноября 2024 года № 21/121-VIІІ</w:t>
      </w:r>
    </w:p>
    <w:p>
      <w:pPr>
        <w:spacing w:after="0"/>
        <w:ind w:left="0"/>
        <w:jc w:val="both"/>
      </w:pPr>
      <w:bookmarkStart w:name="z1" w:id="0"/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15)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1 статьи 6 Закона Республики Казахстан от 23 января 2001 года "О местном государственном управлении и самоуправлении в Республике Казахстан", с </w:t>
      </w:r>
      <w:r>
        <w:rPr>
          <w:rFonts w:ascii="Times New Roman"/>
          <w:b w:val="false"/>
          <w:i w:val="false"/>
          <w:color w:val="000000"/>
          <w:sz w:val="28"/>
        </w:rPr>
        <w:t>пунктом 8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18 Закона Республики Казахстан от 8 июля 2005 года "О государственном регулировании развития агропромышленного комплекса и сельских территорий", </w:t>
      </w:r>
      <w:r>
        <w:rPr>
          <w:rFonts w:ascii="Times New Roman"/>
          <w:b w:val="false"/>
          <w:i w:val="false"/>
          <w:color w:val="000000"/>
          <w:sz w:val="28"/>
        </w:rPr>
        <w:t>приказом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национальной экономики Республики Казахстан от 6 ноября 2014 года №72 "Об утверждении Правил предоставления мер социальной поддержки специалистам в области здравоохранения, образования, социального обеспечения, культуры, спорта и агропромышленного комплекса, государственным служащим аппаратов акимов сел, поселков, сельских округов, прибывшим для работы и проживания в сельские населенные пункты" Отырарский районный маслихат РЕШИЛ:</w:t>
      </w:r>
    </w:p>
    <w:bookmarkEnd w:id="0"/>
    <w:bookmarkStart w:name="z2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Предоставить специалистам в области здравоохранения, образования, социального обеспечения, культуры, спорта и агропромышленного комплекса, государственным служащим аппаратов акимов сел, поселков, сельских округов, прибывшим для работы и проживания в сельские населенные пункты Казыгуртского района,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12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56 Закона Республики Казахстан "О государственной службе" и с </w:t>
      </w:r>
      <w:r>
        <w:rPr>
          <w:rFonts w:ascii="Times New Roman"/>
          <w:b w:val="false"/>
          <w:i w:val="false"/>
          <w:color w:val="000000"/>
          <w:sz w:val="28"/>
        </w:rPr>
        <w:t>приказом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национальной экономики Республики Казахстан от 6 ноября 2014 года №72 "Обутверждении Правил предоставления мер социальной поддержки специалистам в области здравоохранения, образования, социального обеспечения, культуры, спорта и агропромышленного комплекса, государственным служащим аппаратов акимов сел, поселков, сельских округов, прибывшим для работы и проживания в сельские населенные пункты" в пределах суммы предусмотренной в бюджете района 2024 год оказать следующие меры социальной поддержки:</w:t>
      </w:r>
    </w:p>
    <w:bookmarkEnd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подъемное пособие в сумме, равной стократному месячному расчетному показателю;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социальная поддержка для приобретения или строительства жилья - в сумме, не превышающей двух тысяч пятисоткратного размера месячного расчетного показателя для специалистов, прибывших в сельские населенные пункты, являющиеся административным центром района;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определить в сумме, не превышающей двухтысячекратного размера месячного расчетного показателя для специалистов, прибывших в сельские населенные пункты.</w:t>
      </w:r>
    </w:p>
    <w:bookmarkStart w:name="z3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Признать утратившим силу </w:t>
      </w:r>
      <w:r>
        <w:rPr>
          <w:rFonts w:ascii="Times New Roman"/>
          <w:b w:val="false"/>
          <w:i w:val="false"/>
          <w:color w:val="000000"/>
          <w:sz w:val="28"/>
        </w:rPr>
        <w:t>решение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Отрарского районного маслихата от 29 марта 2024 года № 13/73-VIII "О предоставлении в 2024 году подъемного пособия и бюджетного кредита на приобретение или строительство жилья специалистам в области здравоохранения, образования, социального обеспечения, культуры, спорта и агропромышленного комплекса, государственным служащим аппаратов акимов сел, поселков, сельских округов, прибывшим для работы и проживания в сельские населенные пункты Отрарского района".</w:t>
      </w:r>
    </w:p>
    <w:bookmarkEnd w:id="2"/>
    <w:bookmarkStart w:name="z4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Настоящее решение вводится в действие по истечении десяти календарных дней после дня его первого официального опубликования.</w:t>
      </w:r>
    </w:p>
    <w:bookmarkEnd w:id="3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      Временно осуществляющий полномочия председателя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Отырарского районного маслихата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Т.Айдаркулов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