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80c09" w14:textId="9580c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сельского округа Достык Бурлинского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Бурлинского районного маслихата Западно-Казахстанской области от 20 декабря 2024 года № 23-20.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Бурлинский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Достык Бурлинского района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78 144 тысячи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3 458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320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74 366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78 149,5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- 5,5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5,5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5,5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000000"/>
          <w:sz w:val="28"/>
        </w:rPr>
        <w:t>№ 30-13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23-20</w:t>
            </w:r>
          </w:p>
        </w:tc>
      </w:tr>
    </w:tbl>
    <w:bookmarkStart w:name="z25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Достык на 2025 год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ff0000"/>
          <w:sz w:val="28"/>
        </w:rPr>
        <w:t>№ 30-13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78149,5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23-20</w:t>
            </w:r>
          </w:p>
        </w:tc>
      </w:tr>
    </w:tbl>
    <w:bookmarkStart w:name="z2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Достык на 2026 год</w:t>
      </w:r>
    </w:p>
    <w:bookmarkEnd w:id="3"/>
    <w:bookmarkStart w:name="z2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23-20</w:t>
            </w:r>
          </w:p>
        </w:tc>
      </w:tr>
    </w:tbl>
    <w:bookmarkStart w:name="z3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Достык на 2027 год</w:t>
      </w:r>
    </w:p>
    <w:bookmarkEnd w:id="5"/>
    <w:bookmarkStart w:name="z3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