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e8a8c" w14:textId="59e8a8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Жарсуатского сельского округа Бурлинского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Бурлинского районного маслихата Западно-Казахстанской области от 20 декабря 2024 года № 23-21.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 Бурлинский районный маслихат РЕШИЛ: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бюджет Жарсуатского сельского округа Бурлинского района на 2025 - 2027 годы согласно приложениям 1, 2 и 3 соответственно, в том числе на 2025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120 829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56 338тысяч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600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63 891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132 306,6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поступления от продажи финансовых активов государства – 0 тенге;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- 11 477,6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11 477,6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11 477,6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Бурлинского районного маслихата Западно-Казахстанской области от 21.11.2025 </w:t>
      </w:r>
      <w:r>
        <w:rPr>
          <w:rFonts w:ascii="Times New Roman"/>
          <w:b w:val="false"/>
          <w:i w:val="false"/>
          <w:color w:val="000000"/>
          <w:sz w:val="28"/>
        </w:rPr>
        <w:t>№ 30-14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К.Ермекбаев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Бурлинского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23-21</w:t>
            </w:r>
          </w:p>
        </w:tc>
      </w:tr>
    </w:tbl>
    <w:bookmarkStart w:name="z2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Жарсуатского сельского округа на 2025 год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Бурлинского районного маслихата Западно-Казахстанской области от 21.11.2025 </w:t>
      </w:r>
      <w:r>
        <w:rPr>
          <w:rFonts w:ascii="Times New Roman"/>
          <w:b w:val="false"/>
          <w:i w:val="false"/>
          <w:color w:val="ff0000"/>
          <w:sz w:val="28"/>
        </w:rPr>
        <w:t>№ 30-14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143565,6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40948,6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40948,6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40948,6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29594,6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-11477,6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11477,6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Бурлинского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23-21</w:t>
            </w:r>
          </w:p>
        </w:tc>
      </w:tr>
    </w:tbl>
    <w:bookmarkStart w:name="z2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Жарсуатского сельского округа на 2026 год</w:t>
      </w:r>
    </w:p>
    <w:bookmarkEnd w:id="4"/>
    <w:bookmarkStart w:name="z2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Бурлинского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23-21</w:t>
            </w:r>
          </w:p>
        </w:tc>
      </w:tr>
    </w:tbl>
    <w:bookmarkStart w:name="z3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Жарсуатского сельского округа на 2027 год</w:t>
      </w:r>
    </w:p>
    <w:bookmarkEnd w:id="6"/>
    <w:bookmarkStart w:name="z3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