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871d5" w14:textId="ca871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Канайского сельского округа Бурлинского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Бурлинского районного маслихата Западно-Казахстанской области от 20 декабря 2024 года № 23-22.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Бурлинский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Канайского сельского округа Бурлинского района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128 127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6 235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121 492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128 336,1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- 209,1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209,1 тысяча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209,1 тысяча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000000"/>
          <w:sz w:val="28"/>
        </w:rPr>
        <w:t>№ 30-15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23-22</w:t>
            </w:r>
          </w:p>
        </w:tc>
      </w:tr>
    </w:tbl>
    <w:bookmarkStart w:name="z25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Канайского сельского округа на 2025 год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ff0000"/>
          <w:sz w:val="28"/>
        </w:rPr>
        <w:t>№ 30-15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128336,1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23-22</w:t>
            </w:r>
          </w:p>
        </w:tc>
      </w:tr>
    </w:tbl>
    <w:bookmarkStart w:name="z2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Канайского сельского округа на 2026 год</w:t>
      </w:r>
    </w:p>
    <w:bookmarkEnd w:id="3"/>
    <w:bookmarkStart w:name="z2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23-22</w:t>
            </w:r>
          </w:p>
        </w:tc>
      </w:tr>
    </w:tbl>
    <w:bookmarkStart w:name="z3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Канайского сельского округа на 2027 год</w:t>
      </w:r>
    </w:p>
    <w:bookmarkEnd w:id="5"/>
    <w:bookmarkStart w:name="z3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