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394de7" w14:textId="4394de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Шортандинского районного маслихата от 25 декабря 2024 года № 8С-32/2 "О бюджетах поселков, сельских округов на 2025-2027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Шортандинского районного маслихата Акмолинской области от 2 декабря 2025 года № 8С-45/2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Шортандинский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Шортандинского районного маслихата "О бюджетах поселков, сельских округов на 2025-2027 годы" от 25 декабря 2024 года № 8С-32/2 следующие изменения: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1), 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доходы – 231 898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150 118,2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27,9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24 751,9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57 000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235 748,1 тысяч тенге;";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1), 2)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доходы – 125 350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117 140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10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1 000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7 200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199 010,3 тысяч тенге;";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1), 2)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доходы – 254 447,2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66 487,4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67 930,9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120 028,9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269 447,8 тысяч тенге;";</w:t>
      </w:r>
    </w:p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1), 2)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доходы – 53 248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22 000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31 248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53 880,5 тысяч тенге;";</w:t>
      </w:r>
    </w:p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1), 2) </w:t>
      </w:r>
      <w:r>
        <w:rPr>
          <w:rFonts w:ascii="Times New Roman"/>
          <w:b w:val="false"/>
          <w:i w:val="false"/>
          <w:color w:val="000000"/>
          <w:sz w:val="28"/>
        </w:rPr>
        <w:t>пункта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доходы – 129 474,9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51 397,5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6 798,3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71 279,1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134 324,4 тысяч тенге;";</w:t>
      </w:r>
    </w:p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1), 2)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доходы – 41 207,2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10 861,9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3 245,7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27 099,6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63 384,2 тысяч тенге;";</w:t>
      </w:r>
    </w:p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1), 2)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доходы – 121 760,4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16 655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845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104 260,4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121 760,4 тысяч тенге;";</w:t>
      </w:r>
    </w:p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1), 2), 5), 7)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доходы – 33 022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10 097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324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22 592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36 222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(-3 200)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3 200 тысяч тенге.";</w:t>
      </w:r>
    </w:p>
    <w:bookmarkStart w:name="z1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1), 2) </w:t>
      </w:r>
      <w:r>
        <w:rPr>
          <w:rFonts w:ascii="Times New Roman"/>
          <w:b w:val="false"/>
          <w:i w:val="false"/>
          <w:color w:val="000000"/>
          <w:sz w:val="28"/>
        </w:rPr>
        <w:t>пункта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доходы – 80 093,9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5 814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155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480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73 644,9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81 094,8 тысяч тенге;";</w:t>
      </w:r>
    </w:p>
    <w:bookmarkStart w:name="z1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1), 2) </w:t>
      </w:r>
      <w:r>
        <w:rPr>
          <w:rFonts w:ascii="Times New Roman"/>
          <w:b w:val="false"/>
          <w:i w:val="false"/>
          <w:color w:val="000000"/>
          <w:sz w:val="28"/>
        </w:rPr>
        <w:t>пункта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доходы – 62 901,8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10 160,4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99,6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240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52 401,8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64 054,1 тысяч тенге;";</w:t>
      </w:r>
    </w:p>
    <w:bookmarkStart w:name="z1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1), 2), 5), 7) </w:t>
      </w:r>
      <w:r>
        <w:rPr>
          <w:rFonts w:ascii="Times New Roman"/>
          <w:b w:val="false"/>
          <w:i w:val="false"/>
          <w:color w:val="000000"/>
          <w:sz w:val="28"/>
        </w:rPr>
        <w:t>пункта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доходы – 57 266,7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6 878,7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6 000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44 388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59 222,7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(-1 956)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1 956 тысяч тенге.";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35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9,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2025 года.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Шортандинского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Садвокасова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8С-45/2 от 2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8С-32/2 от 25 декабря 2024 года</w:t>
            </w:r>
          </w:p>
        </w:tc>
      </w:tr>
    </w:tbl>
    <w:bookmarkStart w:name="z17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Шортанды на 2025 год</w:t>
      </w:r>
    </w:p>
    <w:bookmarkEnd w:id="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231898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150118,2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108479,4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108479,4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39694,2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2755,6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36060,8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1944,6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24751,9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24751,9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10559,1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14192,8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235748,1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77842,6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77842,6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77842,6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77842,6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120305,4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120305,4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120305,4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81209,4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-3850,1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Ненефтяной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3850,1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8С-45/2 от 2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8С-32/2 от 25 декабря 2024 года</w:t>
            </w:r>
          </w:p>
        </w:tc>
      </w:tr>
    </w:tbl>
    <w:bookmarkStart w:name="z19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Жолымбет на 2025 год</w:t>
      </w:r>
    </w:p>
    <w:bookmarkEnd w:id="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117140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199010,3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6428,6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6428,6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6428,6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46909,4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46909,4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40358,4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49962,5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-73660,3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Ненефтяной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73660,3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8С-45/2 от 2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8С-32/2 от 25 декабря 2024 года</w:t>
            </w:r>
          </w:p>
        </w:tc>
      </w:tr>
    </w:tbl>
    <w:bookmarkStart w:name="z21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Дамсинского сельского округа на 2025 год</w:t>
      </w:r>
    </w:p>
    <w:bookmarkEnd w:id="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254447,2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66487,4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29509,5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29509,5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25509,9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1713,8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22298,3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67930,9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67930,9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67930,9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120028,9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120028,9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120028,9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269447,8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61849,7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61849,7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61849,7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61849,7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101940,1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87440,1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87440,1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21553,5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63886,6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105657,4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105657,4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105657,4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91799,4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-15000,6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Ненефтяной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15000,6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8С-45/2 от 2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8С-32/2 от 25 декабря 2024 года</w:t>
            </w:r>
          </w:p>
        </w:tc>
      </w:tr>
    </w:tbl>
    <w:bookmarkStart w:name="z23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Новокубанского сельского округа на 2025 год</w:t>
      </w:r>
    </w:p>
    <w:bookmarkEnd w:id="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 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53880,5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32696,9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32696,9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32696,9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32696,9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18396,1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18396,1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18396,1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14009,1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-632,5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Ненефтяной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632,5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8С-45/2 от 2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8С-32/2 от 25 декабря 2024 года</w:t>
            </w:r>
          </w:p>
        </w:tc>
      </w:tr>
    </w:tbl>
    <w:bookmarkStart w:name="z25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Бозайгыр на 2025 год</w:t>
      </w:r>
    </w:p>
    <w:bookmarkEnd w:id="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 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129474,9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51397,5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23234,1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23234,1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25429,6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2687,3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20063,9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2733,8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2690,5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4901,3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71279,1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71279,1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71279,1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134324,4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39023,4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39023,4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39023,4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39023,4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55332,9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55332,9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55332,9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49432,9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39968,1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39968,1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39968,1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39968,1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-4849,5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Ненефтяной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4849,5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8С-45/2 от 2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8С-32/2 от 25 декабря 2024 года</w:t>
            </w:r>
          </w:p>
        </w:tc>
      </w:tr>
    </w:tbl>
    <w:bookmarkStart w:name="z27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Бектау на 2025 год</w:t>
      </w:r>
    </w:p>
    <w:bookmarkEnd w:id="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 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41207,2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10861,9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8499,2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7724,8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3174,7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27099,6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27099,6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27099,6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63384,2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23599,2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-22177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Ненефтяной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22177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8С-45/2 от 2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8С-32/2 от 25 декабря 2024 года</w:t>
            </w:r>
          </w:p>
        </w:tc>
      </w:tr>
    </w:tbl>
    <w:bookmarkStart w:name="z29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Петровского сельского округа на 2025 год</w:t>
      </w:r>
    </w:p>
    <w:bookmarkEnd w:id="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 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121760,4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104260,4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104260,4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104260,4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121760,4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84259,4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84259,4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84259,4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75259,4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Ненефтяной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8С-45/2 от 2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8С-32/2 от 25 декабря 2024 года</w:t>
            </w:r>
          </w:p>
        </w:tc>
      </w:tr>
    </w:tbl>
    <w:bookmarkStart w:name="z31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Андреевского сельского округа на 2025 год</w:t>
      </w:r>
    </w:p>
    <w:bookmarkEnd w:id="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 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Ненефтяной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8С-45/2 от 2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8С-32/2 от 25 декабря 2024 года</w:t>
            </w:r>
          </w:p>
        </w:tc>
      </w:tr>
    </w:tbl>
    <w:bookmarkStart w:name="z33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Раевского сельского округа на 2025 год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 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80093,9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73644,9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73644,9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73644,9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81094,8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45995,9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45995,9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45995,9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15995,9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-1000,9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Ненефтяной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1000,9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8С-45/2 от 2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8С-32/2 от 25 декабря 2024 года</w:t>
            </w:r>
          </w:p>
        </w:tc>
      </w:tr>
    </w:tbl>
    <w:bookmarkStart w:name="z35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Пригородного сельского округа на 2025 год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 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62901,8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10160,4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5531,4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817,7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3983,5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1504,6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1504,6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52401,8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52401,8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52401,8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64054,1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33463,9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33463,9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33463,9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33463,9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13966,2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13966,2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13966,2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-1152,3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Ненефтяной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1152,3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8С-45/2 от 2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8С-32/2 от 25 декабря 2024 года</w:t>
            </w:r>
          </w:p>
        </w:tc>
      </w:tr>
    </w:tbl>
    <w:bookmarkStart w:name="z37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Новоселовского сельского округа на 2025 год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 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57266,7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6878,7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59222,7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22103,7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22103,7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22103,7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22103,7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-1956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Ненефтяной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8С-45/2 от 2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8С-32/2 от 25 декабря 2024 года</w:t>
            </w:r>
          </w:p>
        </w:tc>
      </w:tr>
    </w:tbl>
    <w:bookmarkStart w:name="z39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за счет средств местного бюджета на 2025 год</w:t>
      </w:r>
    </w:p>
    <w:bookmarkEnd w:id="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505573,7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в населенных пунктах Новокубанского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10762,1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в населенных пунктах Пригородного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7015,2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в населенных пунктах сельского округа Бозайгыр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16977,8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в населенных пунктах Новоселовского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в населенных пунктах Дамсинского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в населенных пунктах сельского округа Бектау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поселка Шортанды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Андреевского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Новоселовского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Дамсинского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Пригородного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поселка Жолымбет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771,4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Петровского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поселка Шортанды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Новоселовского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Пригородного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Андреевского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Раевского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15995,9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Петровского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сельского округа Бозайгыр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23968,1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Новоселовского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сельского округа Бектау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поселка Шортанды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 обеспечение функционирования автомобильных дорог Дамсинского сельского округа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содержание аппарата акима Пригородного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12412,6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содержание аппарата акима сельского округа Бектау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4355,6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содержание аппарата акима Раевского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11630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содержание аппарата акима Петровского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содержание аппарата акима сельского округа Бозайгыр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25833,2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содержание аппарата акима Новокубанского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5485,9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содержание аппарата акима Новоселовского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содержание аппарата акима Андреевского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содержание аппарата акима Дамсинского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средний ремонт дорог Дамсинского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91284,9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средний ремонт дорог Петровского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75259,4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средний ремонт дорог Раевского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средний ремонт дорог Новоселовского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организацию водоснабжения поселка Жолымбет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6428,6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