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dea8b3" w14:textId="1dea8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государственного природного заказника местного значения "Берчогурский"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Актюбинской области от 29 сентября 2025 года № 207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"Об особо охраняемых природных территориях" акимат Актюбинской области ПОСТАНОВЛЯЕТ: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Создать государственный природный заказник местного значения "Берчогурский" (далее – Заказник) на территории Шалкарского и Мугалжарского района Актюбинской области, общей площадью 41 411 гектара без изъятия земель у собственников и землепользователей.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Заказник передать в ведение коммунального государственного учреждения "Больше-Барсукское учреждение по охране лесов и животного мира" государственного учреждения "Управление природных ресурсов и регулирования природопользования Актюбинской области".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"Управление природных ресурсов и регулирования природопользования Актюбинской области" в установленном законодательством порядке обеспечить: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постановления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Актюбинской области после его официального опубликования.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Актюбинской области.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Актюбинской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Шахаров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Комитет лесного хозяйства и животного мира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Министерства экологии и природных ресурсов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