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7c2bb" w14:textId="537c2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областном бюджете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Актюбинского областного маслихата от 10 декабря 2025 года № 298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республиканском бюджете на 2026-2028 годы" Актюбинский областной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областной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год,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471 108 125,6 тысяч тенге,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87 293 083,2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16 189 318,5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1 030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– 20 459 403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347 165 290,9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471 655 092,1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20 006 526,3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53 590 936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33 584 409,7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785 648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1 150 000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364 352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- 21 339 140,8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21 339 140,8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51 314 293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33 215 295,7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3 240 143,5 тысячи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Актюбинского областного маслихата от 31.07.2026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2026 год распределение общей суммы поступлений от налогов в бюджеты районов и города Актобе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индивидуальному подоходному налогу с доходов, облагаемых у источника выплаты зачисляются полностью в бюджеты районов и города Актобе.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социальному налогу: Каргалинскому району - 50%, Мартукскому району - 4% и Мугалжарскому району – 8,5%, по остальным районам и по городу Актобе выплаты зачисляются полностью в областной бюджет.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корпоративному подоходному налогу с юридических лиц, за исключением поступлений от организаций нефтяного сектора зачисляются полностью в бюджеты районов и города Актобе.;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индивидуальному подоходному налогу с доходов, не облагаемых у источника выплаты, по индивидуальному подоходному налогу с доходов иностранных граждан, не облагаемых у источника выплаты зачисляются полностью в бюджеты районов и города Актобе.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решением Актюбинского областного маслихата от 31.03.2026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областном бюджете на 2026 год объемы бюджетных изъятий из бюджетов города Актобе и районов в областной бюджет в сумме 139 419 988 тысяч тенге, в том числе: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города Актобе – 122 989 962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Байганинского района – 1 803 042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Мугалжарского района – 7 978 460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Темирского района – 610 883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Хромтауского района – 4 957 101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Шалкарского района – 1 080 540 тысяч тенге.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установлено: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–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минимальный размер пенсии – 69 049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месячный расчетный показатель – 4 325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величина прожиточного минимума для исчисления размеров базовых социальных выплат – 50 851 тенге.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с 1 января 2026 года месячный размер денежной компенсации на содержание жилища и оплату коммунальных услуг в сумме 3 739 тенге военнослужащим (кроме военнослужащих срочной службы) и сотрудникам специальных государственных и правоохранительных органов, государственной фельдъегерской службы.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предусмотрена на 2026 год субвенция, передаваемая из республиканского бюджета в областной бюджет в сумме 197 089 345 тысяч тенге.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областном бюджете на 2026 год объемы субвенций, передаваемых из областного бюджета в районные бюджеты в сумме 13 570 208 тысяч тенге, в том числе: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Айтекебийскому – 321 093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Алгинскому району – 1 900 974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Иргизскому району – 1 906 662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Каргалинскому району – 1 735 906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Мартукскому району – 2 257 181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Уилскому району – 2 664 749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Кобдинскому району – 2 783 643 тысячи тенге.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Учесть в областном бюджете на 2026 год поступление целевых текущих трансфертов из республиканского бюджета на: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материально-техническое оснащение организаций здравоохранения на местном уровне в рамках пилотного национального проекта "Модернизация сельского здравоохранения";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субсидирование затрат субъектов естественных монополий на погашение и обслуживание займов международных финансовых организаций.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области.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Учесть в областном бюджете на 2026 год поступление бюджетных кредитов из республиканского бюджета на: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микрокредитов сельскому населению для масштабирования проекта по повышению доходов сельского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проекты в агропромышленном комплексе;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реализацию мер социальной поддержки специалистов.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 определяется на основании постановления акимата области.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Предусмотреть в областном бюджете на 2026 год целевые текущие трансферты и трансферты на развитие бюджетам города Актобе и районов на: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и (или) обустройство инженерно-коммуникационной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системы водоснабжения и водоотведения в сельских населенных пунктах;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объектов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развитие объектов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газотранспортной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развитие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капитальный ремонт объектов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организацию эксплуатации сетей газификации, находящихся в коммунальной собственности районов (городов областного значения);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финансирование приоритетных проектов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приобретение жилищ коммунального жилищного фонда для социально уязвимых слоев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организацию отлова и уничтожения бродячих собак и кошек;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временное содержание безнадзорных и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идентификацию безнадзорных и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вакцинацию и стерилизацию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развитие объектов государственных органов.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решениями Актюбинского областного маслихата от 30.01.2026 </w:t>
      </w:r>
      <w:r>
        <w:rPr>
          <w:rFonts w:ascii="Times New Roman"/>
          <w:b w:val="false"/>
          <w:i w:val="false"/>
          <w:color w:val="00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31.03.2026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Учесть в областном бюджете на 2026 год кредитование районных (города областного бюджета) бюджетов на проведение капитального ремонта общего имущества объектов кондоминиумов.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10-1 в соответствии с решением Актюбинского областного маслихата от 30.01.2026 </w:t>
      </w:r>
      <w:r>
        <w:rPr>
          <w:rFonts w:ascii="Times New Roman"/>
          <w:b w:val="false"/>
          <w:i w:val="false"/>
          <w:color w:val="00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10-2. Учесть в областном бюджете поступление займов на строительство кредитного жилья на 2026 год за счет выпуска государственных ценных бумаг.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займов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10-2 в соответствии с решением Актюбинского областного маслихата от 31.03.2026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10-3. Учесть в областном бюджете на 2026 год поступление займов на реконструкцию и строительство систем тепло -, водоснабжения и водоотведения за счет выпуска государственных ценных бумаг.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10-3 в соответствии с решением Актюбинского областного маслихата от 24.06.2026 </w:t>
      </w:r>
      <w:r>
        <w:rPr>
          <w:rFonts w:ascii="Times New Roman"/>
          <w:b w:val="false"/>
          <w:i w:val="false"/>
          <w:color w:val="000000"/>
          <w:sz w:val="28"/>
        </w:rPr>
        <w:t>№ 329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10-4. Учесть в областном бюджете на 2026 год поступление займов на приобретение жилья гражданам, нуждающихся в жилище за счет выпуска государственных ценных бумаг.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10-4 в соответствии с решением Актюбинского областного маслихата от 31.07.2026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Утвердить резерв местного исполнительного органа области на 2026 год в сумме 5 164 498 тысяч тенге.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решения Актюбинского областного маслихата от 31.07.2026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долга местных исполнительных органов области в размере 235 223 220 тыс.тенге.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государственных обязательств по проектам строительства "под ключ" местных исполнительных органов области в размере 56 734 841 тыс.тенге.</w:t>
      </w:r>
    </w:p>
    <w:bookmarkEnd w:id="17"/>
    <w:bookmarkStart w:name="z1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государственных обязательств по проектам государственно-частного партнерства местных исполнительных органов области в размере 110 518 763 тыс.тенге.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Утвердить перечень областных бюджетных программ (подпрограмм), не подлежащих секвестру в процессе исполнения областного бюджета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9"/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Утвердить перечень целевых индикаторов и конечных результатов паспортов бюджетных программ в разрезе администраторов бюджетных программ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0"/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Настоящее решение вводится в действие с 1 января 2026 года.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Суентаева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Актюбинского областного маслихата от 31.07.2026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471 108 125,6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87 293 083,2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84 331 410,2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84 331 410,2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2 961 673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1 421 362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16 189 318,5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3 205 552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446 216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2 653 148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10 936 008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избюджета (сметы расходов) Национального Банка Республики Казахстан,за исключением поступлений от организаций нефтяного сектора, во внебюджетные фонды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10 936 008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2 046 776,5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2 046 776,5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347 165 290,9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144 179 357,9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144 179 357,9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202 985 933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202 985 933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471 655 092,1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4 877 339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3 171 129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2 335 686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1 824 168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464 973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824 684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2 054 834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287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1 274 954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288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773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17 707 648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17 707 648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17 180 600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14 905 586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2 270 689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522 541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284 359 871,4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39 293 618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39 288 967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5 512 215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33 776 752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203 288 381,4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186 344 757,4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4 382 665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1 731 974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9 381 046,4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102 014 233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58 347 029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10 487 810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12 726 912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11 773 533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28 838 864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2 188 291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2 188 291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26 267 240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26 267 240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12 266 824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12 266 824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1 087 170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1 175 189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518 878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1 675 702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2 383 665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4 563 234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11 252 576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2 918 357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1 821 324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5 534 420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5 534 420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4 567 656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17 815 569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8 991 864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4 910 897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1 701 718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1 283 301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3 461 512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3 461 512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762 696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662 941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7 526 238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7 443 706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7 443 706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субъектов естественных монополий на погашение и обслуживание займов международных финансовых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1 287 475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4 442 126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26 676 607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4 975 175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4 055 349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715 684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1 216 869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2 122 796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919 826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919 826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10 803 945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2 072 987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2 072 987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8 730 958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8 089 843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238 644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8 589 488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543 713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6 105 510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5 903 910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2 137 794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1 158 088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704 034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2 849 350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2 849 350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2 849 350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2 849 350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28 834 883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23 977 740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17 098 751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3 948 248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5 606 360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6 878 989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243 826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2 901 065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2 901 065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2 884 065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1 382 631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9 922 138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9 922 138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9 791 595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3 373 910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6 158 246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29 718 501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5 291 672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5 291 672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349 931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3 705 435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24 426 829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24 426 829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12 302 286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10 763 725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экономической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6 713 616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5 164 498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5 164 498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1 125 336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858 227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3 076 297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3 076 297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3 076 297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2 935 025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17 099 691,7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17 099 691,7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17 099 691,7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13 570 208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1 026 025,2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443 532,6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областным бюджетам, бюджетам городов республиканского значения, столицы в случаях возникновения чрезвычайных ситуаций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1 059 925,9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20 006 526,3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53 590 936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42 969 649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42 969 649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19 346 937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реконструкцию и строительство систем тепло-,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18 670 294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проведение капитального ремонта общего имущества объектов кондоминиумов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23 622 712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проектирование и (или) строительство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приобретение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19 387 896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33 584 409,7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33 584 409,7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30 802 872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2 781 537,7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-21 339 140,8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21 339 140,8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51 314 293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51 314 293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42 293 006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9 021 287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33 215 295,7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33 215 295,7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33 215 295,7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21 147 888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9 316 830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2 750 577,7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2027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решения Актюбинского областного маслихата от 30.01.2026 </w:t>
      </w:r>
      <w:r>
        <w:rPr>
          <w:rFonts w:ascii="Times New Roman"/>
          <w:b w:val="false"/>
          <w:i w:val="false"/>
          <w:color w:val="ff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582 031 792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90 717 925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88 462 322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88 462 322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2 255 603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1 547 863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12 955 051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2 209 171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1 602 078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10 744 800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10 744 800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457 110 873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165 912 162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165 912 162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291 198 711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291 198 711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583 606 947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4 680 289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3 654 125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2 919 109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1 512 116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1 406 993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246 885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11 339 917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9 423 698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8 358 798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1 504 779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1 504 779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21 006 756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21 006 756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20 540 662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6 316 584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309 557 307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45 193 816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43 443 816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10 193 776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33 250 040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217 267 106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193 560 351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4 026 633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1 788 733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8 663 148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106 645 148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61 016 759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11 419 930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12 957 979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11 984 922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973 057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30 037 834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1 957 049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1 957 049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28 080 785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28 080 785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684 757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16 337 530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16 337 530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1 571 076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2 188 411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8 358 194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18 048 029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13 553 957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1 324 851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1 046 358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13 343 171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5 070 242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4 473 340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1 270 956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1 376 421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25 660 978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25 543 305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25 543 305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3 084 293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41 217 613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9 249 188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4 308 387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737 095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2 356 346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22 185 156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13 913 540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13 913 540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8 271 616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1 385 400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7 879 227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1 389 635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1 389 635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415 141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5 364 616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5 364 616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1 707 344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804 576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33 387 004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29 343 282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23 897 426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7 319 645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6 130 248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5 445 856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2 991 096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2 991 096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2 866 096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11 623 932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11 623 932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11 509 399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4 233 589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7 075 018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56 478 324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17 407 324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17 407 324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9 671 018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39 071 000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39 071 000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12 464 212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25 357 878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24 101 416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23 501 416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20 012 026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новые инициативы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19 897 026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-11 501 790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-9 431 835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636 607 328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98 273 349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95 807 205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95 807 205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1 691 814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14 520 423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2 290 627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1 599 149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12 228 566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12 228 566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1 246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22 224 163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22 224 163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22 224 163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501 588 147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193 841 021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193 841 021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307 747 126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307 747 126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638 677 283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3 806 949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2 772 777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2 027 511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1 518 342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370 249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222 441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301 778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301 778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14 587 432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14 233 533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12 519 875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11 534 448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22 846 652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22 846 652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20 896 491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6 672 413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322 198 609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48 551 644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45 801 644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10 556 601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35 245 043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225 049 135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198 213 887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1 828 798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9 120 370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109 402 351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62 138 372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11 638 407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13 869 707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13 119 707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12 965 541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11 993 559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30 885 522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28 809 929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28 809 929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17 061 041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17 061 041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1 665 341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1 692 300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543 862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2 227 756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8 859 686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20 606 844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16 992 423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1 324 895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1 167 528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1 167 528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13 377 900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5 184 909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4 588 007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1 271 097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1 482 415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20 238 963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20 071 189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20 071 189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16 576 466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60 789 136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6 921 828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4 421 828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1 224 162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2 454 215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43 664 494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36 000 446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36 000 446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7 664 048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6 573 120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7 930 538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564 337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2 067 064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1 162 447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558 611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35 109 562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31 064 504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27 227 039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6 998 334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8 140 895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7 736 426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3 837 465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143 714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9 844 617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4 304 860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5 335 950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65 992 666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6 124 687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12 694 289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45 937 384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45 937 384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6 189 558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38 496 738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36 945 301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36 345 301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2 668 401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2 668 401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32 658 241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новые инициативы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32 543 241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1 011 996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-10 991 401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-8 921 446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областных бюджетных программ, не подлежащих секвестру в процессе исполнения областного бюджета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 а и м е н о в а н и 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образование области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целевых индикаторов и конечных результатов паспортов бюджетных программ в разрезе администраторов бюджетных программ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решения Актюбинского областного маслихата от 30.01.2026 </w:t>
      </w:r>
      <w:r>
        <w:rPr>
          <w:rFonts w:ascii="Times New Roman"/>
          <w:b w:val="false"/>
          <w:i w:val="false"/>
          <w:color w:val="ff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 а и м е н о в а н и 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избирательных участков обеспеченных необходимыми условиями для проведения выборов акимов в соответствии с законодательством,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выборов акимов, проведенных в установленные законодательством сроки,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Готовность избирательных участков к проведению выборов акимов,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выборов в соответствии с календарным планом и нормативными актами,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обучающих мероприятий в год, по 1 семинару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обученных членов комиссий в год, не менее 52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знаний и компетенций членов избирательных комиссий в вопросах организации и проведения выборов,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перечисления бюджетных субвенций из областного бюджета нижестоящим бюджетам в соответствии с решениями областного маслихата об объемах трансфертов общего характера и областном бюджете на плановый период,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перечисления бюджетных субвенций из областного бюджета нижестоящим бюджетам в соответствии с решениями областного маслихата об объемах трансфертов общего характера и областном бюджете на плановый период,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выполнения местным исполнительным органом области долговых обязательств по погашению долга,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плана приватизации,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объекта приватизации,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выполнения местным исполнительным органом области долговых обязательств перед республиканским бюджетом по погашению основного долга,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технико-экономических обоснований (ТЭО)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полученных экспертиз по проектам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5 проекта, ФЭО – 6 проекта и ГЧП – 4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2 проекта, ФЭО – 2 проекта и ГЧП – 4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2 проекта, ФЭО – 2 проекта и ГЧП – 4 проекта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мероприятиями по профилактике религиозного экстремизма и терроризма, а также укрепление межконфессионального согласия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региона информационно-разъяснительными и профилактическими мероприятиями в сфере религий,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Исполнения всеобщей воинской обязанности,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Исполнения всеобщей воинской обязанности,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областного масштаба,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областного масштаба,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регионов первоочередными материально-техническими средствами для проведения аварийно-спасательных работ и неотложных работ,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регионов первоочередными материально-техническими средствами для проведения аварийно-спасательных работ и неотложных работ,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граждан к органам внутренних дел,%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правонарушений, совершенных в отношений женщин и несовершеннолетних в семейно-бытовой сфере, случаев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погибших при ДТП на 100 тыс.населения,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граждан к органам внутренних дел,%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правонарушений, совершенных в отношений женщин и несовершеннолетних в семейно-бытовой сфере, случаев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погибших при ДТП на 100 тыс.населения,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участия граждан в охране общественного порядка,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граждан, поощренных за участие в охране общественного порядка, от общего числа участвующих граждан,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числа объектов органов внутренних дел до действующих норм положенности,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числа объектов органов внутренних дел до действующих норм положенности,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 уголовно-исполнительной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уголовной-исполнительной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образованием от общего количества детей с ограниченными возможностями не менее,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образованием от общего количества детей с ограниченными возможностями не менее,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школьников области бесплатными учебниками,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школьников области бесплатными учебниками,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 специализированных школ - призеров республиканских и международных олимпиад и научных соревнований школьников от общего числа участников специализированных организациях образования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 специализированных школ - призеров республиканских и международных олимпиад и научных соревнований школьников от общего числа участников специализированных организациях образования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творческих детей через конкурсы чтецов литературного жанра, музыкальные фестивали, конкурсы изобразительного и прикладного искусства, количество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Количесто детей участвующих в республиканской олимпиаде по общеобразовательным предметам среди 9-11 классов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участвующих в конкурсах по исследовательским проектам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участвующих юниорскими олимпиадами среди 7-8 классов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с ограниченными возможностями развития специальной психолого-педагогической поддержкой и ранней коррекцией,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с ограниченными возможностями развития специальной психолого-педагогической поддержкой и ранней коррекцией,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 с проблемами развития, обеспеченных реабилитацией и социальной адаптацией от общего количества,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 с проблемами развития, обеспеченных реабилитацией и социальной адаптацией от общего количества,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воспитанников организаций для детей-сирот и детей, оставшихся без попечения родителей, от общего числа детей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воспитанников организаций для детей-сирот и детей, оставшихся без попечения родителей, от общего числа детей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образования, принявших участие в конкурсах на присуждение грантов, от общего числа организаций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за высокие показатели в работе - не менее 1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молодежи бесплатным обучением в колледжах по востребованным специальностям (выпускники 9-х классов),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трудоустроенных выпускников в первый год после окончания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колледжей, внедривших систему оценивания WorldSkills в учебный процесс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 ТиПО,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прошедших курсы повышения квалификации, от общего количества педагогов,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дошкольных организаций, прошедших курсы повышения квалификации,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с квалификационным уровнем педагога-мастера, педагога-исследователя, педагога-эксперта и педагога-модератора от общего количества педагогов организаций среднего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специалистов, привлеченных с производства, от общего количества преподавателей специальных дисциплин и мастеров производственного обучения государственных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вовлеченных в организованную общественную деятельность, в том числе через ученическое самоуправление и дебатное движение с целью повышения уровня гражданственности и патриотизма,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региона квалифицированными специалистами с высшим и послевузовским образованием, а также предоставление мер социальной поддержки обучающимся в рамках гранта акимата, количество студентов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региона квалифицированными специалистами с высшим и послевузовским образованием, а также предоставление мер социальной поддержки обучающимся в рамках гранта акимата, количество студентов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дневных государственных общеобразовательных организаций среднего образования, подведомственных МИО, создавших условия для занятий спортом (спортивные залы и спортивный инвентарь),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образования, обеспечивших комплексную защиту детей в соответствии с требованиями антитеррористической безопасности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основных и средних школ, обеспеченных предметными кабинетами физики, химии, биологии, робототехники, STEM,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образования, отремонтированных и оснащенных современным оборудованием,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организаций, соответствующих критериям оценки качества воспитания и обучения независимо от форм собственности,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имеющих профильное образование, от общего количества руководителей, методистов, воспитателей дошкольных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организаций, соответствующих критериям оценки качества воспитания и обучения независимо от форм собственности,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сельских обучающихся, преодолевших пороговый уровень функциональной грамотности по результатам международного исследования PISA,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завершивших учебный год на "хорошо" и "отлично",%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охваченных высокоскоростным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малокомплектных школ, прикрепленных к опорным организациям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среднего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опекунам (попечителям) на содержание детей-сирот и детей, оставшихся без попечения родителей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опекунам (попечителям) на содержание детей-сирот и детей, оставшихся без попечения родителей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патронатным воспитателям на содержание детей, оставшихся без попечения родителей,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патронатным воспитателям на содержание детей, оставшихся без попечения родителей,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качественным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предшкольной подготовки детей,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качества школьного образования по результатам теста PISA,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завершивших учебный год на "хорошо" и "отлично",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результатов среднего образования на основе тестирования PISA: читательская грамотность, математическая грамотность, естественно-научная грамотность, баллы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вопроса дефицита ученических мест, место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вопроса дефицита ученических мест, место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3-х сменных школ,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качества школьного образования по результатам теста PISA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и фармацевтические сотрудники, прошедших курсы повышения квалификации и переподготовки кадров один раз в пять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доступности и своевременности оказания квалифицированной медицинской и педагогической помощи детям-сиротам, детям, оставшимся без попечения родителей, детям–инвалидам и детям с ограниченными возможностями,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граждан, ведущего здоровый образ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заболеваемости ожирением среди детей (0-14 лет),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Ожидаемая продолжительность жизни населения при рождении, годы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профилактических мероприятий по формированию здорового образа жизни, 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Выявляемость новых зараженных ВИЧ на 1000 неинфицированного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Удержание распространенности ВИЧ-инфекции в возрастной группе 15-49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защита пациентов, направленных на лечение за пределы места жительства для обеспечения доступности высокоспециализированной медицинской помощи пациентам, 100%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 - аналитические услуги и обеспечение доступности оказания медицинской помощи через цифровизацию в области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ведомственных статистических наблюдений в области здравоохранения с соблюдением требований статистической методологии и обработка поступающей информации от медицинских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хранения имущества мобилизационного резерва в складах,сохранности материальных ценностей и возможности оперативного предоставления необходимых запасов на уровне,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хранения мобилизационного резерва, являющегося основной частью государственного резерва и необходимого для выполнения мобилизационного заказа при мобилизации,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оказания медицинской помощи лицам, содержащимся в следственных изоляторах и учреждениях уголовно-исполнительной системы,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оказания медицинской помощи лицам, содержащимся в следственных изоляторах и учреждениях уголовно-исполнительной системы,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бесплатное лекарственное обеспечение льготным слоям населения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бесплатное лекарственное обеспечение льготным слоям населения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выпускников программам технического и профессионального, послесреднего образования, успешно прошедших независимую оценку знаний и навыков,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отрасли здравоохранения квалифицированными специалистами, востребованными на рынке труда,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приобретенных на условиях финансового лизинга,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приобретенных на условиях финансового лизинга,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выпусников по направвлению здравоохранению подлежащих распределению,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опекаемых в центрах оказания специальных социальных услуг престарелым и лицам с инвалидностью общего типа,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опекаемых в центрах оказания специальных социальных услуг для лиц с инвалидностью с психоневрологическими заболеваниями, 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 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 центрах оказания специальных социальных услуг детям с психоневрологическими патологиями и инвалидностью в условиях стационара,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 центрах оказания специальных социальных услуг детям с ментальными расстройствами в условиях полустационара,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взносов государства на обязательное социальное медицинское страхование за категории "D", "E" и безработных,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лиц категории "D", "E" и безработных обязательным социальным медицинским страхованием,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активных мер содействия занятости населения области,%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оплаты услуги поверенному агенту по предоставленым бюджетным кредитам для содействия предпринимательской инициативе молодежи,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оплаты услуги поверенному агенту по предоставленым бюджетным кредитам для содействия предпринимательской инициативе молодежи,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трудоустроенных граждан, в том числе молодежи,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22 639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28 908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29 256 чел.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специальными рабочими местами лиц с инвалидностью, от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специальными рабочими местами лиц с инвалидностью, от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услуг по подаче питьевой воды, количество СНП,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системами тепло-, водоснабжения и водоотведения,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сетей тепло-, водоснабжения и водоотведения,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выплатой за жилище, арендуемое в частном жилищном фонде,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выплатой за жилище, арендуемое в частном жилищном фонде,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субъектов естественных монополий на погашение и обслуживание займов международных финансовых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очисткой сточных вод,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очисткой сточных вод,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электрических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износа сетей теплоснабжения,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электрических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износа сетей теплоснабжения,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посетителей, охваченных услугами культурно-досуговых организаций области,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посещаемости музеев,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театра,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концертных организаций,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Посетители (читатели) библиотек,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Оцифровка архивных документов, ед.хр.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148 707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170 873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документов, хранящихся в государственных архивах, ед.хр.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1 072 118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1 077 318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1 082 818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Пополнение библиотечного фонда областных библиотек, что расширит доступ населения к актуальной, образовательной и культурной литературе,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граждан,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граждан,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спортсменов, занявших призовые места на соревнованиях,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лиц с инвалидностью, систематически занимающихся физической культурой и спортом, не имеющих противопоказаний к занятиям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 из числа всех воспитанников школы-интернат-колледжа, входящих в сборную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 из числа всех воспитанников школы-интернат-колледжа, входящих в сборную страны,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внутренних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въездных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въездных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внутренних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субсидирования части затрат субъектов предпринимательства на содержание санитарно-гигиенических узлов,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санитарно-гигиенических узлов подлежащие для субсидирования части затрат субъектов предпринимательства, для поддержания санитарного состояния привлекательных для туристов,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информации,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освещением государственной политики в СМИ,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материально-технического оснащения подведомственных гос.учреждений,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материально-технического оснащения подведомственных гос.учреждений,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межэтнического согласия и единства в регионе,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общественно-политических, научных и иных мероприятий, направленных на реализацию целей и задач Ассамблеи народа Казахстана,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областных этнокультурных объединений,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сурдопереводом 2 ежедневных новостных программ на государственном и русском языке, общий объҰм - 13 338 минут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сурдопереводом 2 ежедневных новостных программ на государственном и русском языке, общий объҰм - 13 338 минут в год,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владеющего государственным языком,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прошедших курсы обучения государственному языку по усовершенствованной методике,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владеющего государственным языком,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прошедших курсы обучения государственному языку по усовершенствованной методике,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 охваченных высокоскоростным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 области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всех критически важные объекты информационно-коммуникационной инфраструктуры к Операционому центру информационной безопасности,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территории города Актюбинской области услугами облачного видеонаблюдения,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обеспечение электронного формата процессов бюджетного планирования и исполнения,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заявок, поступивших через контакт-центр "109" и имеющих подтверждающий отчҰт об исполнении,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государственных органов Актюбинской области услугами единой транспортной среды,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электронных заявок на место в дошкольные организации через цифровые сервисы,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заявок на кружки/секции, поданных через цифровые каналы (порталы, мобильные приложения),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здания акимата Актюбинской области услугами связи и доступа к сети Интернет,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Вывод видеоизображения с камер 405 школ Актюбинской области в ЦОУ ДП Актюбинской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государственных органов Актюбинской области, использующих систему электронного документооборота,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государственных служащих Актюбинской области системой контроля исполнения поручений,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подведомственных организаций Актюбинской области системой "Единая кадровая система" для автоматизации кадровых процессов,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молодежной политики,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молодежи, охваченной военно-патриотическим воспитанием,в том числе посредством военно-спортивных мероприятий,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доли молодежи категории NEET,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талантливой молодежи,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молодых людей, вовлеченных в волонтерские, благотворительные и экологические инициативы,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молодежной политики,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молодежи, охваченной военно-патриотическим воспитанием,в том числе посредством военно-спортивных мероприятий,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доли молодежи категории NEET,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талантливой молодежи,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молодых людей, вовлеченных в волонтерские, благотворительные и экологические инициативы,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высеянных семян высоких репродукций,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сбор зерновых, тыс.тонн.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Посевная площадь масличных культур,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Посевная площадь масличных культур,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пшеницы, ц/га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cбор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орошаемых земель, обеспеченных субсидированной поливной водой,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Поставка поливной воды, куб.м.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13 440 621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14 368 578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14 368 578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утилизированных запрещенных и непригодных пестицидов и тары из-под них с обработанной площади,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вывезенных, размещенных и утилизированных запрещенных и непригодных пестицидов и тары из-под них,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площади территории, на которых внедрены водосберегающие технологии,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площади территории, на которых внедрены водосберегающие технологии,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площадей, обработанных в установленные агротехнические сроки, от общей площади, подлежащей обработке,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сбор: - зерновых культур, тыс.тонн - масличных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 до 41,0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 до 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 до 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посевов, проведенных сортовыми и кондиционными семенами, имеющими подтверждение качества по результатам экспертизы,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владельцев сельскохозяйственной техники, обеспеченных техническими паспортами, государственными регистрационными номерными знаками и удостоверениями тракториста-машиниста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государственных услуг, оказанных в установленные сроки,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внесения минеральных удобрении от потребности,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машинно-тракторного парка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просубсидированных заявок,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реализованных инвестиционных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субъектов АПК, подавших заявки и прошедших отбор, обеспеченных доступом к кредитным ресурсам через гарантирование и страхование займов,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племенных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КРС-13,3 овец-14,1, лошадей-18,7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КРС-13,7 овец-14,4, лошадей-18,8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КРС-14 овец-14,6, лошадей-18,9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 роста поголовья сельскохозяйственных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- 3,5 овец - 2,2 лошадей - 8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- 3,6 овец - 2,3 лошадей - 8,1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- 3,7 овец - 2,4 лошадей - 8,3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рассмотренных заявок субъектов, включенных в программу субсидирования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рассмотренных заявок субъектов, включенных в программу субсидирования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удовлетворения потребности области в сливочном масле за счет собственного производства,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Производства сливочного масла,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Масштабирование проектов, направленных на повышение доходов жителей села, путем финансирования их бизнес-идей,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валового выпуска продукций сельского хозяйства в рамках программы кредитования в сфере агропромышленного комплекса,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риска возникновения эпизоотий и защиты здоровья сельскохозяйственных животных путем безопасного захоронения и утилизации погибшего скота,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содержания скотомогильников, сибиро-язвенных захоронений в соответствии с ветеринарно-санитарными требованиями,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риска распространения инфекционных заболеваний среди здорового поголовья путем транспортировки выявленных больных сельскохозяйственных животных,%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больных животных из сельских населенных пунктов в промышленные перерабатывающие предприятия для санитарного убоя,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безнадзорных животных для обеспечения санитарно-эпидемиологического благополучия и безопасности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услуг по отлову бродячих и безнадзорных собак и кошек,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за выявленных больных животных,%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возмещение владельцам за скот, заболевший бруцеллезом, что обеспечивает поддержку хозяйств, стимулирует своевременное выявление и изоляцию больных животных, предотвращает распространение заболевания и сохраняет санитарную безопасность производства,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учет сельскохозяйственных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учет всех сельскохозяйственных животных, что обеспечивает прослеживаемость продукции, эффективный ветеринарный контроль, своевременное выявление заболеваний и повышение безопасности животноводства, включая экспортные поставки,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 болезней животных, защита населения от эпизоотических заболеваний,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Плановая вакцинация от эпизоотических заболеваний сельскохозяйственных животных, диагностика и эпизоотологический мониторинг,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сооружением - типовым скотомогильниками,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 / блок-модульными ветеринарными пунктами с загонами и расколами,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зданием/ блок-модульным ветеринарными станциями,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сооружением - типовым скотомогильниками,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 / блок-модульными ветеринарными пунктами с загонами и расколами,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зданием/ блок-модульным ветеринарными станциями,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Своевременная и безопасная транспортировка ветеринарных препаратов до пунктов временного 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Сохранность, готовность к использованию в противоэпизоотических мероприятиях и эффективное проведение профилактических и лечебных процедур,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ветеринарного благополучия в животноводстве,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профилактических и диагностических мероприятий по энзоотическим болезням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временного содержания бродячих и безнадзорных собак и кошек, идентификация, вакцинация, стерилизация,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учета и идентификации бродячих и безнадзорных собак и кошек в пунктах временного содержания,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и безнадзорных собак и кошек в пунктах временного содержания,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Предотвращение подтопления населенных пунктов в весенний период и обеспечение водой орошаемых посевов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гидротехнических сооружений для проведения многофакторного обследования,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Предотвращение подтопления населенных пунктов в весенний период и обеспечение водой орошаемых посевов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гидротехнических сооружений для проведения многофакторного обследования,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покрытых лесом угодий, тыс.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3 433,1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покрытых лесом угодий, тыс.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3 433,1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поливной воды за счет внедрения водосберегающих технологий в орошаемом земледелии, млн м3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поливной воды за счет внедрения водосберегающих технологий в орошаемом земледелии, млн м3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расширение рыбного хозяйства,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техники и оборудования,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лесных учреждений лесного хозяйства,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учреждения по обслуживанию гидротехнических сооружений,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обязательств по договорам финансового лизинга лесных 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лесных учреждений лесного хозяйства,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учреждения по обслуживанию гидротехнических сооружений,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обязательств по договорам финансового лизинга лесных 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трлн.тенге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обрабатывающей промышленности,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трлн.тенге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обрабатывающей промышленности,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проектов, получивших субсидирование процентной ставки, от общего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занятых в сфере МСБ, тыс.человек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инфраструктурой ЧС,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инфраструктурой ЧС,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экологическим качеством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экологическим качеством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граждан, занимающихся физической культурой и спортом, до 50 % от общего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граждан, занимающихся физической культурой и спортом, до 50 % от общего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 в сфере здравоохранения, млрд.тг.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 в сфере здравоохранения, млрд.тг.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%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%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технического и профессионального, послесреднего образования (ТиПО),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технического и профессионального, послесреднего образования (ТиПО),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регулярным пассажирским сообщением жителей,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регулярным пассажирским сообщением жителей,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 (по области),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 (по области),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млрд.тг. (по области)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2 021,7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млрд.тг. (по области)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2 021,7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