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1cef" w14:textId="e7b1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Байганинского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18 декабря 2025 года № 331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Байганинского района следующую социальную поддержку на 2026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