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16ac1" w14:textId="f416a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сельских округов района Т. Рыскулова на 2026 - 2028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Т. Рыскулова Жамбылской области от 25 декабря 2025 года № 45-4.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3 настоящего решения.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района Т.Рыскулова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сельских округов на 2026 - 2028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2026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1.1. По Куланскому сельскому округу: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- 442606 тысяч тенге, в том числе: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311918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23125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107563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456041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-13435,0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13435,0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- 13435,0 тысяч тенге.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По Луговскому сельскому округу: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- 243163 тысяч тенге, в том числе: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83946 тысяч тенге;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1431 тысяч тенге;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157786 тысяч тенге;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246517 тысяч тенге;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-3354,0 тысяч тенге;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3354,0 тысяч тенге;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- 3354,0 тысяч тенге.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По Акбулакскому сельскому округу: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- 88508 тысяч тенге, в том числе: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18434 тысяч тенге;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70074 тысяч тенге;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89056 тысяч тенге;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-548,0 тысяч тенге;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548,0 тысяч тенге;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- 548,0 тысяч тенге.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По Абайскому сельскому округу: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- 66761 тысяч тенге, в том числе: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19481 тысяч тенге;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47280 тысяч тенге;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67065 тысяч тенге;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-304,0 тысяч тенге;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304,0 тысяч тенге;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- 304,0 тысяч тенге.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По Каракыстакскому сельскому округу: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- 102517 тысяч тенге, в том числе: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24750 тысяч тенге;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77767 тысяч тенге;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103099 тысяч тенге;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-582,0 тысяч тенге;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582,0 тысяч тенге;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- 582,0 тысяч тенге.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1.6. По Жанатурмысскому сельскому округу: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- 50671 тысяч тенге, в том числе: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14813 тысяч тенге;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35858 тысяч тенге;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53565 тысяч тенге;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-2894,0 тысяч тенге;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2894,0 тысяч тенге;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- 2894,0 тысяч тенге.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1.7. По Кокдоненскому сельскому округу: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- 134545 тысяч тенге, в том числе: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25718 тысяч тенге;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108827 тысяч тенге;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136357 тысяч тенге;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-1812,0 тысяч тенге;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1812,0 тысяч тенге;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- 1812,0 тысяч тенге.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1.8. По Когершинскому сельскому округу: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- 77840 тысяч тенге, в том числе: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28762 тысяч тенге;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49078 тысяч тенге;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78550 тысяч тенге;</w:t>
      </w:r>
    </w:p>
    <w:bookmarkEnd w:id="135"/>
    <w:bookmarkStart w:name="z1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-710,0 тысяч тенге;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710,0 тысяч тенге;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45"/>
    <w:bookmarkStart w:name="z15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- 710,0 тысяч тенге.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1.9. По Кумарыкскому сельскому округу: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- 58858 тысяч тенге, в том числе:</w:t>
      </w:r>
    </w:p>
    <w:bookmarkEnd w:id="148"/>
    <w:bookmarkStart w:name="z15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21183 тысяч тенге;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37675 тысяч тенге;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60871 тысяч тенге;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-2013,0 тысяч тенге;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2013,0 тысяч тенге;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62"/>
    <w:bookmarkStart w:name="z1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- 2013,0 тысяч тенге.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По Акыртобинскому сельскому округу: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- 94543 тысяч тенге, в том числе: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48212 тысяч тенге;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46331 тысяч тенге;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94910 тысяч тенге;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-367,0 тысяч тенге;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367,0 тысяч тенге;</w:t>
      </w:r>
    </w:p>
    <w:bookmarkEnd w:id="179"/>
    <w:bookmarkStart w:name="z1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81"/>
    <w:bookmarkStart w:name="z1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- 367,0 тысяч тенге.</w:t>
      </w:r>
    </w:p>
    <w:bookmarkEnd w:id="182"/>
    <w:bookmarkStart w:name="z1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1.11. По Орнекскому сельскому округу:</w:t>
      </w:r>
    </w:p>
    <w:bookmarkEnd w:id="183"/>
    <w:bookmarkStart w:name="z1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- 104074 тысяч тенге, в том числе:</w:t>
      </w:r>
    </w:p>
    <w:bookmarkEnd w:id="184"/>
    <w:bookmarkStart w:name="z1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41943 тысяч тенге;</w:t>
      </w:r>
    </w:p>
    <w:bookmarkEnd w:id="185"/>
    <w:bookmarkStart w:name="z1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86"/>
    <w:bookmarkStart w:name="z1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87"/>
    <w:bookmarkStart w:name="z1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62131 тысяч тенге;</w:t>
      </w:r>
    </w:p>
    <w:bookmarkEnd w:id="188"/>
    <w:bookmarkStart w:name="z1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104541 тысяч тенге;</w:t>
      </w:r>
    </w:p>
    <w:bookmarkEnd w:id="189"/>
    <w:bookmarkStart w:name="z1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190"/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93"/>
    <w:bookmarkStart w:name="z19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94"/>
    <w:bookmarkStart w:name="z2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195"/>
    <w:bookmarkStart w:name="z2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-467,0 тысяч тенге;</w:t>
      </w:r>
    </w:p>
    <w:bookmarkEnd w:id="196"/>
    <w:bookmarkStart w:name="z20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467,0 тысяч тенге;</w:t>
      </w:r>
    </w:p>
    <w:bookmarkEnd w:id="197"/>
    <w:bookmarkStart w:name="z20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98"/>
    <w:bookmarkStart w:name="z20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99"/>
    <w:bookmarkStart w:name="z20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- 467,0 тысяч тенге.</w:t>
      </w:r>
    </w:p>
    <w:bookmarkEnd w:id="200"/>
    <w:bookmarkStart w:name="z20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1.12. По Теренозекскому сельскому округу:</w:t>
      </w:r>
    </w:p>
    <w:bookmarkEnd w:id="201"/>
    <w:bookmarkStart w:name="z2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- 99550 тысяч тенге, в том числе:</w:t>
      </w:r>
    </w:p>
    <w:bookmarkEnd w:id="202"/>
    <w:bookmarkStart w:name="z2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20142 тысяч тенге;</w:t>
      </w:r>
    </w:p>
    <w:bookmarkEnd w:id="203"/>
    <w:bookmarkStart w:name="z20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04"/>
    <w:bookmarkStart w:name="z21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05"/>
    <w:bookmarkStart w:name="z21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79408 тысяч тенге;</w:t>
      </w:r>
    </w:p>
    <w:bookmarkEnd w:id="206"/>
    <w:bookmarkStart w:name="z21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102765 тысяч тенге;</w:t>
      </w:r>
    </w:p>
    <w:bookmarkEnd w:id="207"/>
    <w:bookmarkStart w:name="z2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208"/>
    <w:bookmarkStart w:name="z21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09"/>
    <w:bookmarkStart w:name="z21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10"/>
    <w:bookmarkStart w:name="z21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211"/>
    <w:bookmarkStart w:name="z21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12"/>
    <w:bookmarkStart w:name="z2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213"/>
    <w:bookmarkStart w:name="z2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-3215,0 тысяч тенге;</w:t>
      </w:r>
    </w:p>
    <w:bookmarkEnd w:id="214"/>
    <w:bookmarkStart w:name="z22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3215,0 тысяч тенге;</w:t>
      </w:r>
    </w:p>
    <w:bookmarkEnd w:id="215"/>
    <w:bookmarkStart w:name="z2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216"/>
    <w:bookmarkStart w:name="z2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217"/>
    <w:bookmarkStart w:name="z22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- 3215,0 тысяч тенге.</w:t>
      </w:r>
    </w:p>
    <w:bookmarkEnd w:id="218"/>
    <w:bookmarkStart w:name="z2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1.13. По Кайындинскому сельскому округу:</w:t>
      </w:r>
    </w:p>
    <w:bookmarkEnd w:id="219"/>
    <w:bookmarkStart w:name="z2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- 62947 тысяч тенге, в том числе:</w:t>
      </w:r>
    </w:p>
    <w:bookmarkEnd w:id="220"/>
    <w:bookmarkStart w:name="z2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10753 тысяч тенге;</w:t>
      </w:r>
    </w:p>
    <w:bookmarkEnd w:id="221"/>
    <w:bookmarkStart w:name="z22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22"/>
    <w:bookmarkStart w:name="z2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23"/>
    <w:bookmarkStart w:name="z2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52194 тысяч тенге;</w:t>
      </w:r>
    </w:p>
    <w:bookmarkEnd w:id="224"/>
    <w:bookmarkStart w:name="z2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63327 тысяч тенге;</w:t>
      </w:r>
    </w:p>
    <w:bookmarkEnd w:id="225"/>
    <w:bookmarkStart w:name="z2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226"/>
    <w:bookmarkStart w:name="z2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27"/>
    <w:bookmarkStart w:name="z2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28"/>
    <w:bookmarkStart w:name="z2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229"/>
    <w:bookmarkStart w:name="z2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30"/>
    <w:bookmarkStart w:name="z2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231"/>
    <w:bookmarkStart w:name="z2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-380,0 тысяч тенге;</w:t>
      </w:r>
    </w:p>
    <w:bookmarkEnd w:id="232"/>
    <w:bookmarkStart w:name="z2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380,0 тысяч тенге;</w:t>
      </w:r>
    </w:p>
    <w:bookmarkEnd w:id="233"/>
    <w:bookmarkStart w:name="z2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234"/>
    <w:bookmarkStart w:name="z2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235"/>
    <w:bookmarkStart w:name="z2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- 380,0 тысяч тенге.</w:t>
      </w:r>
    </w:p>
    <w:bookmarkEnd w:id="236"/>
    <w:bookmarkStart w:name="z2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1.14. По Корагатинскому сельскому округу:</w:t>
      </w:r>
    </w:p>
    <w:bookmarkEnd w:id="237"/>
    <w:bookmarkStart w:name="z2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- 63784 тысяч тенге, в том числе:</w:t>
      </w:r>
    </w:p>
    <w:bookmarkEnd w:id="238"/>
    <w:bookmarkStart w:name="z2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6234 тысяч тенге;</w:t>
      </w:r>
    </w:p>
    <w:bookmarkEnd w:id="239"/>
    <w:bookmarkStart w:name="z2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40"/>
    <w:bookmarkStart w:name="z24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41"/>
    <w:bookmarkStart w:name="z24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57550 тысяч тенге;</w:t>
      </w:r>
    </w:p>
    <w:bookmarkEnd w:id="242"/>
    <w:bookmarkStart w:name="z24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63901 тысяч тенге;</w:t>
      </w:r>
    </w:p>
    <w:bookmarkEnd w:id="243"/>
    <w:bookmarkStart w:name="z24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244"/>
    <w:bookmarkStart w:name="z25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45"/>
    <w:bookmarkStart w:name="z25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46"/>
    <w:bookmarkStart w:name="z25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247"/>
    <w:bookmarkStart w:name="z25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48"/>
    <w:bookmarkStart w:name="z25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249"/>
    <w:bookmarkStart w:name="z25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-117,0 тысяч тенге;</w:t>
      </w:r>
    </w:p>
    <w:bookmarkEnd w:id="250"/>
    <w:bookmarkStart w:name="z25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117,0 тысяч тенге;</w:t>
      </w:r>
    </w:p>
    <w:bookmarkEnd w:id="251"/>
    <w:bookmarkStart w:name="z25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252"/>
    <w:bookmarkStart w:name="z25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253"/>
    <w:bookmarkStart w:name="z25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- 117,0 тысяч тенге.</w:t>
      </w:r>
    </w:p>
    <w:bookmarkEnd w:id="254"/>
    <w:bookmarkStart w:name="z26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1.15. По Акниетскому сельскому округу:</w:t>
      </w:r>
    </w:p>
    <w:bookmarkEnd w:id="255"/>
    <w:bookmarkStart w:name="z26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- 45999 тысяч тенге, в том числе:</w:t>
      </w:r>
    </w:p>
    <w:bookmarkEnd w:id="256"/>
    <w:bookmarkStart w:name="z26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5131 тысяч тенге;</w:t>
      </w:r>
    </w:p>
    <w:bookmarkEnd w:id="257"/>
    <w:bookmarkStart w:name="z26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58"/>
    <w:bookmarkStart w:name="z26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59"/>
    <w:bookmarkStart w:name="z26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40868 тысяч тенге;</w:t>
      </w:r>
    </w:p>
    <w:bookmarkEnd w:id="260"/>
    <w:bookmarkStart w:name="z26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46490 тысяч тенге;</w:t>
      </w:r>
    </w:p>
    <w:bookmarkEnd w:id="261"/>
    <w:bookmarkStart w:name="z26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bookmarkEnd w:id="262"/>
    <w:bookmarkStart w:name="z26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63"/>
    <w:bookmarkStart w:name="z26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64"/>
    <w:bookmarkStart w:name="z27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265"/>
    <w:bookmarkStart w:name="z27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66"/>
    <w:bookmarkStart w:name="z27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продажи финансовых активов государства – 0 тысяч тенге;</w:t>
      </w:r>
    </w:p>
    <w:bookmarkEnd w:id="267"/>
    <w:bookmarkStart w:name="z27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(профицит) - -491,0 тысяч тенге;</w:t>
      </w:r>
    </w:p>
    <w:bookmarkEnd w:id="268"/>
    <w:bookmarkStart w:name="z27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бюджета (использование профицита) – 491,0 тысяч тенге;</w:t>
      </w:r>
    </w:p>
    <w:bookmarkEnd w:id="269"/>
    <w:bookmarkStart w:name="z27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270"/>
    <w:bookmarkStart w:name="z276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- 491,0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района Т. Рыскулова Жамбылской области от 03.04.2026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51-4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бюджете сельских округов на 2026 год учесть суммы целевых текущих трансфертов, предусмотренных за счет средств районного бюджета.</w:t>
      </w:r>
    </w:p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года.</w:t>
      </w:r>
    </w:p>
    <w:bookmarkEnd w:id="2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исполняющий обязанности председателя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Мейманханов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№45-4</w:t>
            </w:r>
          </w:p>
        </w:tc>
      </w:tr>
    </w:tbl>
    <w:bookmarkStart w:name="z283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сельского округа Кулан на 2026 год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маслихата района Т. Рыскулова Жамбылской области от 03.04.2026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51-4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442606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96801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456041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294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сельского округа Лугового на 2026 год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решения маслихата района Т. Рыскулова Жамбылской области от 03.04.2026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51-4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157786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157786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246517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01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Акбулак на 2026 год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08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Абай на 2026 год</w:t>
      </w:r>
    </w:p>
    <w:bookmarkEnd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15" w:id="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Каракыстак на 2026 год</w:t>
      </w:r>
    </w:p>
    <w:bookmarkEnd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22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Жанатурмыс на 2026 год</w:t>
      </w:r>
    </w:p>
    <w:bookmarkEnd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29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сельского округа Кокдонен на 2026 год</w:t>
      </w:r>
    </w:p>
    <w:bookmarkEnd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в редакции решения маслихата района Т. Рыскулова Жамбылской области от 03.04.2026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51-4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136357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40701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36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Когершин на 2026 год</w:t>
      </w:r>
    </w:p>
    <w:bookmarkEnd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Кумарык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21183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Акыртобе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Орнек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Теренозек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Кайынды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78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Корагаты на 2026 год</w:t>
      </w:r>
    </w:p>
    <w:bookmarkEnd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в редакции решения маслихата района Т. Рыскулова Жамбылской области от 09.02.2026 </w:t>
      </w:r>
      <w:r>
        <w:rPr>
          <w:rFonts w:ascii="Times New Roman"/>
          <w:b w:val="false"/>
          <w:i w:val="false"/>
          <w:color w:val="ff0000"/>
          <w:sz w:val="28"/>
        </w:rPr>
        <w:t>№ 47-4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45-4 от 25 декабря 2025 года</w:t>
            </w:r>
          </w:p>
        </w:tc>
      </w:tr>
    </w:tbl>
    <w:bookmarkStart w:name="z385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Акниет на 2026 год</w:t>
      </w:r>
    </w:p>
    <w:bookmarkEnd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в редакции решения маслихата района Т. Рыскулова Жамбылской области от 03.04.2026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51-4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№45-4</w:t>
            </w:r>
          </w:p>
        </w:tc>
      </w:tr>
    </w:tbl>
    <w:bookmarkStart w:name="z343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Кулан на 2027 год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423428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333841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227898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227898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423428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242697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242697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4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Лугового на 2027 год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5" w:id="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Акбулак на 2027 год</w:t>
      </w:r>
    </w:p>
    <w:bookmarkEnd w:id="2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6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Абай на 2027 год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7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Каракыстак на 2027 год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79583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79583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8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Жанатурмыс на 2027 год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49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Кокдонен на 2027 год</w:t>
      </w:r>
    </w:p>
    <w:bookmarkEnd w:id="2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0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Когершин на 2027 год</w:t>
      </w:r>
    </w:p>
    <w:bookmarkEnd w:id="2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1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Кумарык на 2027 год</w:t>
      </w:r>
    </w:p>
    <w:bookmarkEnd w:id="2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2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Акыртобе на 2027 год</w:t>
      </w:r>
    </w:p>
    <w:bookmarkEnd w:id="2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98281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3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Орнек на 2027 год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4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Теренозек на 2027 год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5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Кайынды на 2027 год</w:t>
      </w:r>
    </w:p>
    <w:bookmarkEnd w:id="2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6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Корагаты на 2027 год</w:t>
      </w:r>
    </w:p>
    <w:bookmarkEnd w:id="2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57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Акниет на 2027 год</w:t>
      </w:r>
    </w:p>
    <w:bookmarkEnd w:id="2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47194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Т.Рыскулова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№45-4</w:t>
            </w:r>
          </w:p>
        </w:tc>
      </w:tr>
    </w:tbl>
    <w:bookmarkStart w:name="z361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Кулан на 2028 год</w:t>
      </w:r>
    </w:p>
    <w:bookmarkEnd w:id="2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357370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246130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246130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254822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254822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2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Лугового на 2028 год</w:t>
      </w:r>
    </w:p>
    <w:bookmarkEnd w:id="2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3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Акбулак на 2028 год</w:t>
      </w:r>
    </w:p>
    <w:bookmarkEnd w:id="3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4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Абай на 2028 год</w:t>
      </w:r>
    </w:p>
    <w:bookmarkEnd w:id="3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5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Каракыстак на 2028 год</w:t>
      </w:r>
    </w:p>
    <w:bookmarkEnd w:id="3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6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Жанатурмыс на 2028 год</w:t>
      </w:r>
    </w:p>
    <w:bookmarkEnd w:id="3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7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Кокдонен на 2028 год</w:t>
      </w:r>
    </w:p>
    <w:bookmarkEnd w:id="3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8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Когершин на 2028 год</w:t>
      </w:r>
    </w:p>
    <w:bookmarkEnd w:id="3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69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Кумарык на 2028 год</w:t>
      </w:r>
    </w:p>
    <w:bookmarkEnd w:id="3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0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Акыртобе на 2028 год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1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Орнек на 2028 год</w:t>
      </w:r>
    </w:p>
    <w:bookmarkEnd w:id="3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2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Теренозек на 2028 год</w:t>
      </w:r>
    </w:p>
    <w:bookmarkEnd w:id="3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3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Кайынды на 2028 год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4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Корагаты на 2028 год</w:t>
      </w:r>
    </w:p>
    <w:bookmarkEnd w:id="3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75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Акниет на 2028 год</w:t>
      </w:r>
    </w:p>
    <w:bookmarkEnd w:id="3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бюджета (профицит)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Финансирование дефицита бюджета (использование профицита)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