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4016c0" w14:textId="a4016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"Переводчик"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5 февраля 2025 года № 35.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и.о. Министра науки и высшего образования РК от 1.09.2026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421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"Переводчик"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языковой политики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направление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включения в Эталонный контрольный банк нормативных правовых актов Республики Казахстан;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Министра науки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февраля 2025 года № 35</w:t>
            </w:r>
          </w:p>
        </w:tc>
      </w:tr>
    </w:tbl>
    <w:bookmarkStart w:name="z1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Профессиональный стандарт: "Деятельность в сфере перевода"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и.о. Министра науки и высшего образования РК от 1.09.2026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421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со дня его первого официального опубликования).</w:t>
      </w:r>
    </w:p>
    <w:bookmarkStart w:name="z2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"Деятельность в сфере перевода"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образования, и решений широкого круга задач в области управления персоналом в организациях и на предприятиях.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Перевод – вид межъязыковой межкультурной коммуникации между носителями разных языков, в результате которой смысл текста на исходящем языке передается на переводящем языке в виде результата данного языкового посредничества текста перевода; это осуществляемая переводчиком деятельность, которая заключается в вариативном перевыражении, перекодировании текста, порожденного на одном языке, в текст на другом языке с целью приблизить опосредованную двуязычную коммуникацию по полноте, эффективности и естественности общения к обычной одноязычной коммуникации;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Переводчик – специалист, занимающийся переводом, то есть созданием письменного или устного текста на определенном языке (называемом языком перевода), эквивалентного письменного или устного текста на другом языке;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Переводческая деятельность – деятельность переводчика (переводчика-фрилансера, сотрудника переводческого бюро, переводческой компании, коммерческих и государственных организаций);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Квалификационный уровень/уровень квалификации – уровень требований к квалификации (компетенциям) работника, отражающий сложность, самостоятельность и ответственность выполняемых работ;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Квалификация – степень готовности работника к качественному выполнению конкретных трудовых функций;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Знание – изученная и усвоенная информация, необходимая для выполнения действий в рамках профессиональной задачи;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Навык – способность применять знания и умения, позволяющая выполнять профессиональную задачу целиком;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Трудовая функция – интегрированный и относительно автономный набор трудовых действий, определяемых бизнес-процессом и предполагающий наличие необходимых компетенций для их выполнения в рамках конкретного вида трудовой деятельности; набор взаимосвязанных действий, направленных на решение одной или нескольких задач процесса труда;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Рабочие языки – языки, с которых и на которые переводит переводчик, то есть исходный язык и переводящий язык;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Профессиональная группа – совокупность профессиональных подгрупп, имеющая общую интеграционную основу (аналогичные или близкие назначения, объекты, технологии, в том числе средства труда) и предполагающая схожий набор трудовых функций и компетенций для их выполнения;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Профессиональная подгруппа – совокупность лиц одной профессии, сформированная целостным набором трудовых функций и необходимых для их выполнения компетенций;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Профессия – род занятий, осуществляемый физическим лицом и требующий определенной квалификации для его выполнения;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Отраслевая рамка квалификаций – отраслевые рамки квалификаций утверждаются отраслевыми советами по профессиональным квалификациям;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Отрасль/основная группа – совокупность предприятий и организаций, для которых характерна общность выпускаемой продукции, технологии производства, основных фондов и профессиональных навыков работников;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Уровень владения языком С1 – по Общеевропейской шкале языковой компетенции уровень профессионального владения языком с пониманием объемных сложных текстов на различную тематику, распознаванием скрытого значения, гибким и эффективным использованием языка, для общения в научной и профессиональной деятельности;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Уровень владения языком С2 – по Общеевропейской шкале языковой компетенции уровень владения языком в совершенстве с пониманием устного и письменного сообщения, спонтанным говорением с высоким темпом и высокой степенью точности;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Национальная рамка квалификаций – состоит из описания для каждого квалификационного уровня общих характеристик профессиональной деятельности и уровня образования.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ЕТКС – Единый тарифно-квалификационный справочник работ и профессий рабочих;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КС – Квалификационный справочник;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АПППК – Ассоциация профессиональных переводчиков и переводческих компаний;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РК – Республика Казахстан;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ОРК – Отраслевая рамка квалификаций;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ОКЭД – Общий классификатор видов экономической деятельности.</w:t>
      </w:r>
    </w:p>
    <w:bookmarkEnd w:id="37"/>
    <w:bookmarkStart w:name="z49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Деятельность в сфере перевода.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M74300113.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 Профессиональная, научная и техническая деятельность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 Прочая профессиональная, научная и техническая деятельность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74.3 Деятельность по устному и письменному переводу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74.30 Деятельность по устному и письменному переводу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74.30.0 Деятельность по устному и письменному переводу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"Деятельность в сфере перевода" устанавливает общие требования для обеспечения межъязыковой межкультурной коммуникации посредством предоставления услуг в области устного, письменного, аудиовизуального перевода.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Редактор контрольный переводов - 7 уровень ОРК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Сурдопереводчик - 6 уровень ОРК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Переводчик (письменный) - 6 уровень ОРК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Переводчик устной речи - 6 уровень ОРК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Переводчик-дактилолог - 6 уровень ОРК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Аудиодескриптор - 6 уровень ОРК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Переводчик устной речи - 5 уровень ОРК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Переводчик (письменный) - 5 уровень ОРК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Переводчик устной речи - 4 уровень ОРК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Переводчик (письменный) - 4 уровень ОРК</w:t>
      </w:r>
    </w:p>
    <w:bookmarkEnd w:id="58"/>
    <w:bookmarkStart w:name="z70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Карточка профессии "Редактор контрольный переводов":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Редактор контрольный переводов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2643-2-001 - Переводчик (письменный)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2642-2-011 - Редактор-переводчик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2643-9-004 - Лингвистический корректор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2643-1-002 - Научный исследователь в области филологии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качества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Обеспечение качества переводного материала и его локализация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качества переводного материала и его локализация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производственным процессом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разработку типовых алгоритмов и типовых технологических процессов;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разработку и планирование набора функциональных задач отдельных работников, групп и отделов переводческого предприятия;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организацию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профессиональную оценку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заинтересованные стороны по вопросам выполнения переводческого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Организовывать международные протокольные мероприятия с использованием нескольких рабочих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Обеспечивать информационно-документационную поддержку международных протокольных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Разрабатывать типовые алгоритмы технологических процессов и условий взаимодействия исполнителей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Общей, специальной и частной теории перевода и практических переводческих приемов;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Системы показателей эффективности переводческих процессов;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Нормативных материалов и стандартов по переводческой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Нормативных правовых актов в части, касающейся трудовых отношений и ответственности;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заключения договоров с заказчиками и исполнителями;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расчета оплаты труда участников переводческих и локализационных проектов;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Технологии оптимизации бизнес-процессов и повышения производительности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Передового опыта переводческой деятельности отраслевых организаций.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качество перевода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предпереводческий анализ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проверку и контроль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Компилировать готовые материалы в локализационных проектах;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внешний вид, формат и оформлять перевод в окончательном виде;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программно-аппаратные средства локализации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в программном обеспечении для распознавания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Сверить перевод с исходным 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Анализировать развитие перспективных направлений переводческой отрасли.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общей теории и практики перевода,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Работы с текстовыми редакторами и основ форматирования, верстки, корректуры текста на языке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локализации программных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Графических систем рабочих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Систем управления переводом;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Систем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Методики анализа больших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Стилистических норм иностранного и родного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Области переводимого текста и отраслевой терминологии.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процесса обработки текста готового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перевод в соответствии с требованиями отраслевых и внутренних стандартов качества, руководств по стилю;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Форматировать, верстать и корректировать текст на языке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программами (электронные словари, CAT-инструменты и др. цифровые продукты), а также владеть слепой печатью;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Переносить текст перевода в графические элементы и в файлы сложных форматов;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Компилировать готовые материалы в локализационных проектах; использовать программно-аппаратные средства локализации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совместимость и обмен исходными текстами и текстами перевода с системами управления содержимым;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инструменты разверстки материалов на исходных и переводящих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Работать в программном обеспечении для распознавания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Применять инструменты верстки и подверстки материалов на исходных и переводящих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Работать в текстовых редакторах и специализированном программном обеспечении для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Применять программные средства технологического управления переводом.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общей теории и практики перевода,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Работы с текстовыми редакторами и основ форматирования, верстки, корректуры текста на языке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автоматизированного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локализации программных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Систем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Методики анализа больших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Программного обеспечения и цифровых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Редакционно-технический контроль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исходного текста и переводческого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Сверить перевод с исходным 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технический контроль переведенных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качество перевода и рейтинговать переводчиков;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лингвистические, временные, финансовые и технологические ресурсы для выполнения переводческого задания;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верификацию исходного и переводного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стилистические правки в текст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Форматировать текст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Устанавливать причины переводческих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Оценивать качество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Специализированных информационно-справочных систем 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Общей, специальной теории перевода и практических переводческих приемов;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Терминологии предметной области перевода и специальной профессиональной лексики;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Государственных стандартов на термины, обозначения и единицы измерения;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унификации терминов;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Принципов стандартизации терминов;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Программно-аппаратных средств редактирования, анализа и оценки результатов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Критериев оценки контроля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Основных принципов, систем и средств форматирования документов и контроля качества форматирования;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корректуры и стандартных корректурных знаков.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в области качества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независимую экспертизу качества устного и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консультирование в области повышения результативности межкультурного взаимодействия в рамках переводческой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анализ развития перспективных направлений переводческой отрасли;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Объяснять специфику национального поведения в различных ситуациях межкультурного взаимодействия;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практические рекомендации по улучшению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Реализовывать и координировать наставническую деятельность в повседневной работе переводческих предприятий и отделов;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Анализировать критически и логично структурировать полученные результаты производственных мероприятий по улучшению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экспертную оценку научных работ и лучших практик в области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Общей, специальной и частной теории перевода; практических переводческих приемов;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Правил, приемов и процедур проведения лингвистической экспертизы устного и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обучения устному и письменному переводу;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наставничества;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и порядка проведения сертификации переводческих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Способов прогнозирования и оценок результатов внедрения методов и технологий улучшения качества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Ведущих отраслевых практик и прикладных инноваций;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Передовых направлений развития переводоведческой науки и лингводидактики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Профессиональной и академической этики; делового этикета.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переводческих и локализационных проектов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Переработать исходное содержание материалов в текст, пригодный для машинного, автоматизированного или комбинированного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автоматическое и ручное извлечение глоссариев и терминологических баз из параллельных текстов и памяти переводов;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Памяти переводов, глоссариев и терминологических баз;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автоматический и ручной предперевод на основании памяти переводов, глоссариев и терминологических баз;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Составить глоссарий и терминологические базы;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Синхронизировать параллельные тексты памяти переводов с глоссариями, терминологическими базами и требованиями заказчика;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Доработать терминологические базы на основе контекстуальной проверки,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Редактировать материалы на исходном языке для последующего применения автоматизированного или машинного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Преобразовывать терминологические базы и глоссарии в формат, пригодный для систем автоматизации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Учитывать требования заказчика по выбору систем машинного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Рекомендаций по применению машинного перевода для разных видов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автоматизации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общей теории и практики перевода,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машинного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Систем управления памятью переводов,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терминоведения;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работы с электронными терминологическими базами;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Систем управления качеством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Инструментов обработки больших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мышление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Аудиодескриптор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Карточка профессии "Сурдопереводчик":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Сурдопереводчик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8. Переводчик-дактилолог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II категории не менее 2 лет; Сурдопереводчик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без категории не менее 3 лет; Сурдопереводчик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2643-9-002 - Инструктор-переводчик по обслуживанию глухих рабочих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Посреднический сурдоперевод между слышащими и неслышащими гражданами и обратный перевод с жестового языка в письменный текст или устную речь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сурдоперевод для людей с проблемами слуха.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Осуществлять сурдоперевод для людей с проблемами слуха.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письменной речи на жестовый язык (сурдоперевод) для людей с нарушениями слуха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структурировать письменный текст (тема, цель, жанр, адресат), выделять ключевые смыслы и логические связи, формировать план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Преобразовывать письменную речь в жестовую с учетом норм жестового языка: перестраивать синтаксис и порядок предъявления информации без искажения смысла.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Адаптировать содержание для визуального восприятия: устранять двусмысленность, выполнять компрессию/развертывание, передавать стиль и прагматику в доступной форме.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Корректно передавать точную информацию (термины, собственные имена, аббревиатуры, числа, даты, реквизиты) с использованием дактиля и/или пояснения.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качество и профессиональные требования: самоконтроль и исправление ошибок, проверка понимания/уточнение при необходимости, соблюдение этики (конфиденциальность, нейтральность), организация визуальной доступности в очном/дистанционном формате.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Нормативно-этические основы сурдоперевода: принципы конфиденциальности, нейтральности, точности, границы компетентности и требования к качеству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Лингвистическая система жестового языка: лексика, грамматика, синтаксис, немануальные компоненты, варианты и нормы употребления.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письменной речи и ее трансформации в жестовую: жанры и стили текстов, способы смысловой компрессии/развертывания, устранение двусмысленности без потери содержания.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Дактилемная азбука и способы передачи точной информации: правила использования дактиля для имен, терминов, аббревиатур, чисел, дат и реквизитов.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Переводоведческие основы: эквивалентность, переводческие трансформации, передача прагматики и культурно-специфических элементов письменного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устной речи на жестовый язык (сурдоперевод) для людей с нарушениями слуха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Воспринимать на слух и правильно воспроизводить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дактильную коммуникацию при сурдопереводе в официально-деловых ситуациях (образование, медицина, право): фиксировать и воспроизводить точные наименования и реквизиты;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прямой перевод устной речи (телефонных переговоров, радиотелевизионных передач, производственных совещаний, собраний, бесед, учебных занятий) посредством жестового языка для глухих работников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постоянную работу по унификации жестов для достижения лучшего взаимопонимания глухих работников в организации, имеющей группы не слышащих;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перевод на и с жестового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Понимать социальную психологию, медицинские и технические аспекты реабилитации работников, имеющих нарушения слуха;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Использовать различные способы коммуникации (жестовый язык, письмо на ладони) на скорости, сопоставимой с темпом устной речи и наиболее приемлемой для глухих работников организации;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Нормативно-этические основы сурдоперевода. Знание принципов профессиональной этики (конфиденциальность, нейтральность, точность), границ компетентности сурдопереводчика и требований к качеству перевода в официальных и повседневных коммуникациях.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Лингвистическая система жестового языка. Знание лексики, грамматики и синтаксиса жестового языка, включая немануальные компоненты (мимика, артикуляция, положение корпуса), вариативность жестов и особенности дискурса.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Дактилемная азбука и правила ее применения при переводе (в т.ч. дактилирование собственных имен, терминов, чисел; при необходимости — считывание дактиля).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Теория и технологии перевода. Знание базовых понятий перевода (эквивалентность, трансформации, компрессия/развертывание, перевод реалий), стратегий обеспечения точности и способов предотвращения смысловых искажений.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Коммуникация и культура сообщества глухих. Знание культурных норм, коммуникативных правил и социолингвистических особенностей сообщества глухих и слабослышащих, включая особенности взаимодействия с людьми с разным уровнем владения жестовым языком.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Психология общения и управление коммуникацией. Знание основ психологии межличностного взаимодействия, техник уточнения и проверки понимания, управления очередностью реплик и темпом в условиях последовательного и синхронного сурдоперевода.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Предметная терминология по ключевым сферам. Знание базовой терминологии и типовых коммуникативных сценариев в образовании, здравоохранении, социальной сфере, трудовых отношениях/HR и правовой сфере (на уровне процедур и терминов, без подмены роли профильных специалистов).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Технические основы и организация работы (в т.ч. дистанционный формат). Знание требований к подготовке (бриф, материалы, глоссарий), взаимодействию с заказчиком и командой, а также технических условий очного и дистанционного сурдоперевода (видимость, кадрирование, качество связи).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Охрана труда и эргономика профессиональной деятельности. Знание правил безопасной организации рабочего места, профилактики профессиональных перегрузок и травм (кисти, плечевой пояс), режимов труда и отдыха, а также основных аспектов слуховых нарушений (в объеме, необходимом для качественной коммуникации).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жестового языка в устную речь (обратный сурдоперевод) для обеспечения двусторонней коммуникации между людьми с нарушениями слуха и слышащими участниками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исходное сообщение (устное/письменное): выделять ключевые смыслы, цель, адресата, логические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сурдоперевод на жестовый язык с соблюдением норм ЖЯ: перестраивать синтаксис, обеспечивать связность и ясность подачи.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Передавать точную информацию (имена, термины, аббревиатуры, числа, даты, реквизиты) с использованием дактиля и/или пояснения.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стратегии управления коммуникацией: темп, очередность реплик, уточнение, проверка понимания, переформулирование.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качество и этику работы: самоконтроль и исправление ошибок, конфиденциальность, нейтральность, организация визуальной доступности (очное/дистанционное).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Нормативно-этические основы сурдоперевода: конфиденциальность, нейтральность, ответственность, границы компетентности.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Лингвистическая система жестового языка: лексика, грамматика, синтаксис, немануальные компоненты, вариативность.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Дактилемная азбука и правила ее применения при сурдопереводе (дактилирование и считывание; случаи обязательного использования).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перевода: эквивалентность, трансформации, компрессия/развертывание, передача прагматики и реалий.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Организация и технология сурдоперевода: подготовка (бриф, глоссарий), требования к визуальной доступности и к дистанционному формату.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точности, доступности и качества сурдоперевода в различных условиях коммуникации (очное/дистанционное, индивидуальное/публичное) с соблюдением профессиональной этики, использованием дактиля для передачи точной информации (имена, термины, числа) и применением приемов самоконтроля и уточнения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условия визуальной доступности перевода (позиционирование, фон, освещение, видимость рук/лица) в очном и дистанционном форматах.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точность передачи информации: применять дактиль и/или пояснение для собственных имен, терминов, аббревиатур, чисел, дат, реквизитов.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процессом коммуникации: регулировать темп, очередность реплик, выполнять уточнение и проверку понимания у участников.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самоконтроль качества перевода: выявлять пропуски/искажения, оперативно исправлять ошибки, поддерживать связность и логичность.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профессиональную этику и границы роли: сохранять конфиденциальность, нейтральность, корректно обозначать ограничения компетентности и действовать по протоколу в сложных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Критерии качества сурдоперевода: точность, полнота, понятность, сохранение прагматики/стиля, недопущение искажений.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нормы и профессиональные стандарты: конфиденциальность, беспристрастность, ответственность, конфликт интересов, пределы компетентности.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применения дактиля и передачи точной информации: случаи обязательного использования, способы уточнения и фиксации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требования к очному и дистанционному сурдопереводу: связь, камера, кадрирование, задержка, качество изображения/звука, безопасность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Организационные протоколы работы: подготовка (бриф, материалы, глоссарий), взаимодействие с заказчиком/командой, правила сменности и передачи смены (при работе в паре).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(письменный)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(письменный)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(письменный)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устной речи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устной речи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устной речи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Карточка профессии "Переводчик (письменный)":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2642-2-011 - Редактор-переводчик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2643-2-002 - Переводчик технической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2643-3-001 - Официальный 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2643-3-003 - Переводчик дипломатический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2642-2-005 - Редактор контрольный переводов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2643-9-003 - Лингвист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письменного перевода в сфере межгосударственных отношений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и интерсемиотического перевода аудиовизуального контента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Редактирование аудовизуального контента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сфере межгосударственных отношений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международно-правовых документов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текста с целью определения его коммуникативной направленности;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содержательную и формальную специфику исходного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Находить словарные и переводческие соответствия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комплексом технических приемов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Переводить текст в соответствии с жанрово-стилистическими нормами, принятыми в международно-правовой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компьютерные программы работы с текстом, числами и графическими изображениями;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средства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саморедактирование/редактирование выполненного перевода/реферата;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постредактирование перевода (в случае применения средств автоматического или автоматизиорованного перевода);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Оформлять текст перевода/реферата в соответствии с принятыми в переводящем языке нормами и требованиями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Международного права в объеме, достаточном для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международного права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Способов нахождения словарных и переводческих соответствий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и способов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Средств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 и правил редактирования текста; норм и правил оформления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Технических приемов реферирования;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документов, относящихся к военной сфере и сфере национальной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текста с целью определения его коммуникативной направленности;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коммуникативных ситуаций создания исходного и переводного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содержательную и формальную специфику исходного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Находить словарные и переводческие соответствия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комплексом технических приемов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Переводить текст с учетом результатов предпереводческого анализа и в соответствии с жанрово-стилистическими нормами переводящего языка, принятыми в военной сфере и сфере национальной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Использовать компьютерные программы работы с текстом, числами и графическими изображениями;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Применять средства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саморедактирование, редактирование выполненного перевода, реферата;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Осуществлять постредактирование перевода (в случае применения средств автоматического или автоматизированного перевода);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Оформлять текст перевода/реферата в соответствии с принятыми в переводящем языке нормами и требованиями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Военного дела и сферы национальной безопасности в объеме, достаточном для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военного дела и сферы национальной безопасности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Приемов и способов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Технических приемов реферирования;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 и правил оформления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документов, относящихся к судебной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текстами различной правовой тематики (уголовное, гражданское, административное, международное право);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Находить и адаптировать эквиваленты юридических понятий в целевом языке, учитывая различия в правовых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сложные юридические конструкции и адаптировать их под целевой язык;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характер коммуникативных ситуаций создания исходного и переводного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содержательную и формальную специфику исходного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Находить словарные и переводческие соответствия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комплексом технических приемов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Понимать структуру и содержания судебных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Использовать компьютерные программы работы с текстом, числами и графическими изображениями;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Применять средства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саморедактирование и редактирование выполненного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Осуществлять постредактирование перевода (в случае применения средств автоматического или автоматизированного перевода);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Оформлять текст перевода в соответствии с принятыми в переводящем языке нормами и требованиями заказчика.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Судебных документов в объеме, достаточном для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в сфере юриспруденции, международного права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Официальных юридических терминов, законов;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и способов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Технических приемов реферирования;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Норм и правил оформления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и интерсемиотического перевода аудиовизуального контента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аудиовизуального (мультимедийного) перевода под закадровое озвучивание, дублирование, субтитрирование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диалогового листа художественного фильма, текста комментария документального фильма, субтитрового листа с таймкодом, аудиозаписи и видеоряда;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и приемами перевода диалогового листа в целях использования переводного текста для дублирования художественного фильма;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и приемами перевода субтитров с учетом их времени демонстрации на экране;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методами и приемами перевода текста комментария в целях использования переводного текста для озвучивания кинематографической продукции;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фонетическую синхронизацию переводного текста, в том числе с укладкой текста под артикуляцию с учетом открытых и полуоткрытых гласных и согласных звуков;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кинестетическую синхронизацию переводного текста с учетом телодвижений, жестикуляции и иного невербального поведения действующих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Переводить аудиовизуальный материал на переводящий язык с учетом адаптации текста для дублирования, закадрового озвучивания, субтитрирования;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Учитывать особенности и требования погружающих сред (формат стереопроизведений, дополненной, виртуальной и смешанной реальностей);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Определять характер коммуникативной ситуации во время осуществления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сценарного искусства;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принципов работы с текстом для дублирования, закадрового озвучивания, субтитрирования;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Заданной предметной области в объеме необходимом и достаточном для осуществления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Лингвокультурных особенностей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Технических норм и параметров создания диалоговых листов, текстов комментариев и субтитровых листов.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Редактирование аудовизуального контента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Предпереводческий анализ и постредактирование аудовизуального контента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предпереводческий анализ аудиовизуального материала с учетом необходимости его адаптации;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глоссарии и иные материалы, используемые при создании произведения на исходном языке (глоссарии транскрипции имен собственных, литературные, комиксовые, игровые материалы, ранее переведенные и взятые за основу произведений);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корректорскую правку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Редактировать текст для локализации аудиовизуальных произведений;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Редактировать текст для последующего дублирования на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Редактировать текст субтитров на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Редактировать перевод аудиовизуального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саморедактирование переведенного аудиовизуального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редактирование переведенного материала совместно с организацией-заказчиком;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Тестировать созданное аудиовизуальное произведение.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переводческого анализа для закадрового озвучивания;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принципов работы с текстом для дублирования;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Заданной предметной области в объеме необходимом и достаточном для осуществления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Технических норм и параметров создания диалоговых листов, текстов комментариев и субтитровых листов.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перевод субтитров к аудиовизуальным текстам, включая субтитры для лиц с инвалидностью по слуху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Адаптировать текст под специфику второй культуры и аудитории с особенностями восприятия (слабослышащие и глухие);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Переводить на и с жестового языка аудиовизуальные тексты, применяя специальные технологии и методы для адаптации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аудиовизуальные произведения на исходном языке для подготовки к локализации;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особенности и требования погружающих сред (формат стереопроизведений, дополненной, виртуальной и смешанной реальностей);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Готовить и редактировать тексты субтитров как на исходном языке, так и на переводящем языке, в том числе субтитры для людей с инвалидностью по слуху;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Учитывать данные о воспринимаемости перевода в соответствующих средах;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информационные технологии и инструменты, в частности программы субтитрования, для создания, перевода субтитров, живого субтитрования/комментирования, а также сведения разных дорожек (видео, звук, субтитры) в чистовой файл;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Работать с фокус-группами, в состав которых входят представители целевых аудиторий, и слабослышащими или глухими экспертами-консультантами для тестирования субтитров для лиц с инвалидностью по слуху;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Определять характер коммуникативной ситуации и уровень восприятия информации аудитории с инвалидностью по слуху.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субтитрования;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субтитрования для лиц с инвалидностью по слуху;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потери слуха;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аудиодескрипции к аудиовизуальному контенту для лиц с инвалидностью по зрению, синхронная аудиодескрипция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необходимость адаптации аудиовизуального материала для аудиторий с особыми когнитивными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аудиовизуальный материал на исходном языке и переводящем языке с учетом специфики его рецепции целевыми аудиториями;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 (или) адаптировать текст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Адаптировать текст под аудиодескрипцию;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тексты для описания какого-либо аудиовизуального действия или объекта культуры, искусства, спорта, в том числе для последующей записи данного текста при синхронизации и замещении видеоряда кинофильмов, концертных программ, различных представлений и спортивных соревнований;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на массовых мероприятиях в качестве синхронного аудиодескрипта для описания действия в реальном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консультационную работу с кино- и телекомпаниями, театрами, музеями для адаптации их продукта под нужды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Учитывать данные о воспринимаемости аудиодескрипции в соответствующих средах;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Использовать информационные технологии и оборудование для создания аудиодескрипции,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Работать с фокус-группами, в состав которых входят представители целевых аудиторий, и незрячими экспертами-консультантами для тестирования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Определять характер коммуникативной ситуации и уровень восприятия информации аудитории с инвалидностью по зрению.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аудиодескрипции, синхронной аудиодескрипции и транскреации для разных целевых аудиторий;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восприятия информации различными категориями получателей услуг в зависимости от особенностей потери зрения;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Специального программного обеспечения для перевода, записи аудиодорожки текста аудиодескрипции, оборудование для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профессионализм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культура и этика поведения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работать самостоятельно и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Карточка профессии "Переводчик устной речи":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2643-3-004 - Переводчик синхронный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2643-3-002 - Официальный переводчик вещания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2643-9-006 - Менеджер по кросскультурной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2643-3-001 - Официальный переводчик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межязыкового устного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устного перевода сфере государственных отношений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устного перевода сфере государственных отношений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официальных межгосударственных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сравнительное изучение терминологии в сфере международных отношений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на слух и правильно воспроизводить прецизионную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устный последовательный перевод с одного рабочего языка на другой с соблюдением эквивалентности и адекватности переведенного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Владеть голосом, дикцией и речью во время публичного выступления;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Взаимодействовать с оратором и слушателями в целях оптимального осуществления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техникой выполнения устного перевода нашептыванием (шушутаж);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микрофоном и другими техническими средствами во время осуществления последовательного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Руководствоваться протокольными нормами работы переводчика в ходе проведения официальных международных переговоров.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Международного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Международных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теории международных отношений;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Лексических однозначных и вариантных (контекстуальных) соответствий в объеме, необходимом и достаточном для осуществления устного перевода в заданной предметной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Принципов организации и применения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Протокольных норм проведения официальных переговоров;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в военной сфере и сфере национальной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изучение военной терминологии и терминологии в сфере национальной безопасности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правильно воспроизводить прецизионную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устный последовательный перевод с одного рабочего языка на другой с соблюдением эквивалентности и адекватности переведенного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голосом, дикцией и речью во время публичного выступления;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Взаимодействовать с оратором и слушателями в целях оптимального осуществления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микрофоном и другими техническими средствами во время осуществления последовательного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Военного дела и сферы национальной безопасности в объеме, необходимом для выполнения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Организации Вооруженных сил, системы воинских званий, правил обращения к военнослужащим в странах рабочих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Лексических однозначных и вариантных (контекстуальных) соответствий в объеме, необходимом и достаточном для осуществления устного перевода в заданной предметной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организации и применения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Протокольных норм проведения официальных переговоров;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официальных межгосударственных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изучение терминологии в сфере международных отношений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и анализировать одновременно несколько источников визуальной и звуковой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правильно воспроизводить прецизионную информацию в условиях крайне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Обладать быстрой реакцией на изменение коммуникативной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техническими приемами синхронного перевода (вероятностное прогнозирование, компрессия текста, перефразирование);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синхронный перевод, предполагающий параллельное восприятие исходного текста и воспроизведение переводного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Выполнять функцию кабины-пилота (реле) для переводчиков других языков и осуществлять синхронный перевод, получая звук с кабины-пилота;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Проводить проверку (совместно с техническим персоналом) работоспособности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Правильно использовать технические средства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Концентрироваться и удерживать внимание;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Владеть голосом и дикцией, соблюдать ритмичность и плавность речи, свободной от посторонних шумов и хезитационных звуков.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Международного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Международных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теории международных отношений;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Темпоральных параметров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Схем организации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Протокольных норм проведения официальных международных переговоров;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Этических и правовых норм в области профессионального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в судебной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изучение терминологии в судебной системе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и анализировать одновременно несколько источников визуальной и звуковой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правильно воспроизводить прецизионную информацию в условиях крайне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Обладать быстрой реакцией на изменение коммуникативной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техническими приемами синхронного перевода (вероятностное прогнозирование, компрессия текста, перефразирование);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синхронный перевод, предполагающий параллельное восприятие исходного текста и воспроизведение переводного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Проводить проверку совместно с техническим персоналом, правильно использовать технические средства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Концентрироваться и удерживать внимание, владеть голосом и дикцией, соблюдать ритмичность и плавность речи, свободной от посторонних шумов и хезитационных звуков;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Владеть техникой выполнения устного перевода нашептыванием (шушутаж).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Официальных юридических терминов, законов;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Судебных документов в объеме, необходимом для выполнения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Терминологии в сфере юриспруденции, международного права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Теории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Схем организации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Этических и правовых норм в области профессионального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коллегиальность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профессионализм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культура и этика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аналитический склад ума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Карточка профессии "Переводчик-дактилолог":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8. Переводчик-дактилолог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 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II категории не менее 2 лет; Переводчик-дактилолог II категории: высшее (или послевузовское) образование по соответствующему направлению подготовки кадров и стаж работы в должности переводчика-дактилолога без категории не менее 3 лет; Переводчик-дактилолог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2643-9-002 - Инструктор-переводчик по обслуживанию глухих рабочих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Посреднический дактилоперевод между слышащими и неслышащими гражданами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дактилоперевод для людей с проблемами слуха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Осуществлять дактилоперевод для людей с проблемами слуха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перевода устной речи с применением дактильной азбуки (дактилоперевод) для людей с нарушениями слуха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Воспринимать на слух и правильно воспроизводить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прямой перевод устной речи (телефонных переговоров, радиотелевизионных передач, производственных совещаний, собраний, бесед, учебных занятий) посредством жестовой азбуки (дактилологии) для глухих работников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постоянную работу по унификации дактильной азбуки для достижения лучшего взаимопонимания глухих работников в организации, имеющей группы не слышащих;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перевод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Понимать социальную психологию, медицинские и технические аспекты реабилитации работников, имеющих нарушения слуха;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алфавита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Языка жестов и жестового алфавита;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использования дактилологии и жестовой речи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Этических и правовых норм в области профессионального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письменной речи с применением дактильной азбуки (дактилоперевод) для людей с нарушениями слуха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фокус-группами, в состав которых входят представители целевых аудиторий, и слабослышащими или глухими экспертами консультантами для тестирования субтитров для лиц с инвалидностью по слуху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и уровень восприятия информации аудитории с инвалидностью по слуху во время осуществления перевода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особенности и требования погружающих сред (формат стереопроизведений, дополненной, виртуальной и смешанной реальностей);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информационные технологии и инструменты, в частности программы субтитрования, для создания, перевода субтитров, живого субтитрования/комментирования, а также сведения разных дорожек (видео, звук, субтитры) в чистовой файл;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Готовить и редактировать тексты субтитров для людей с инвалидностью по слуху как на исходном языке, так и на переводящем языке с применением дактильной азбуки;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Адаптировать текст под вид локализации на экране (субтитры).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использования дактилологии и жестового алфавита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Субтитрование и адаптация контента для глухих (видеоматериалы, презентации, онлайн- курсы)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Подготовить инфографики и графических материалов для лучшего понимания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потребностей аудитории и адаптация контента под их запросы;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системами распознавания голоса и автоматического субтитрования;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интеграцией субтитров и жестового языка в дополненную и виртуальную реальность;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Владеть техникой преобразование сложных фраз и терминов в упрощенный текст, понятный для людей с нарушением слуха.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алфавита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использования дактилологии и жестового алфавита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жестологии, дефектологии,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Этических и правовых норм в области профессионального перевода.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интеграции людей с нарушением слуха в общество и рабочую среду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тему, знакомиться со словарным запасом и терминологией, которые будут использоваться на выступлении;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Улавливать нюансы тона, эмоций, жестов говорящего и точно передавать их слушающим;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культурные различия. Быть осведомленным о культуре глухих, социальном, историческом контексте инклюзии;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Быть знаком с различными диалектами и вариациями жестовых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Понимать персональные коммуникативные потребности отдельных клиентов;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Соблюдать этические нормы и сохранять конфиденциальность;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Поддерживать высокий уровень профессионализма. Осведомлен о последних достижениях сурдоперевода, сурдопедагогики, проходит дополнительное образование, повышает квалификацию, развивает навыки, расширяет знания.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Дактильного алфавита, дактильно-жестового алфавита и методики его совершенствования;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дактилирования и считывания с дактилирующей руки;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Основного технологического оборудования и принципов его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способов коммуникации (дактилология, жестовый алфавит);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использования дактилологии и жестового алфавита для контактного воспроизведения;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жестологии, дефектологии,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Психологии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Этических и правовых норм в области профессионального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Аудиодескриптор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Карточка профессии "Аудиодескриптор":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Аудиодескриптор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Языки и литература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 категории: высшее (или послевузовское) образование по соответствующему направлению подготовки кадров и стаж работы в должности переводчика II категории не менее 2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2643-3-005 - Переводчик устной речи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2643-3-004 - Переводчик синхронный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2643-3-002 - Официальный переводчик вещания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Посредническая аудиодескрипция (аудиовизуальный перевод) между зрячими и незрячими (с полной потерей зрения, с частичной потерей зрения) гражданами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Осуществление аудиодескрипции - перевода для людей с проблемами зрения (полной//частичной потерей зрения)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аудиодескрипции - перевода для людей с проблемами зрения (полной//частичной потерей зрения)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аудиодескрипции для лиц с нарушениями зрения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Адаптировать текст под специфику второй культуры и аудитории с особенностями восприятия (слабовидящие и незрячие, слабослышащие и глухие);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Переводить и редактировать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аудиовизуальный материал на исходном языке и переводящем языке с учетом специфики его рецепции целевыми аудиториями;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тексты для описания какого-либо аудиовизуального действия или объекта культуры, искусства, спорта, в том числе для последующей записи данного текста при синхронизации и замещении видеоряда кинофильмов, концертных программ, различных представлений и спортивных соревнований;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концепции звукового описания действия, позволяющего максимально полно и красочно передать его событийное и эмоциональное наполнение;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на массовых мероприятиях в качестве синхронного аудиодескрипта для описания действия в реальном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консультационную работа с кино- и телекомпаниями, театрами, музеями для адаптации их продукта под нужды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информационные технологии и оборудование для создания аудиодескрипции,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Работать с фокус-группами, в состав которых входят представители целевых аудиторий, и незрячими экспертами-консультантами для тестирования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Определять характер коммуникативной ситуации и уровень восприятия информации аудитории с инвалидностью по зрению.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принципов аудиодескрипции, синхронной аудиодескрипции и транскреации для разных целевых аудиторий;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киноведения;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потери зрения;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Принципов локализации аудиовизуального произведения и работы с дополнительным контекстом;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Специального программного обеспечения для перевода, записи аудиодорожки текста аудиодескрипции, оборудование для синхронной аудиодескрипции;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Адаптация текстов для аудиторий с особыми когнитивными потребностями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Определять необходимость адаптации текста для аудиторий с особыми когнитивными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и/или адаптировать текст при сохранении его основного смысла, делая его доступным для любого читателя;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Редактировать текст, созданный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Учитывать лингвокультурологическую специфику текста, подлежащего адаптации на "ясный язык";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данные о воспринимаемости текста, написанного "ясным языком" в соответствующих средах;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Работать с фокус-группами, в состав которых входят представители целевых аудиторий, и экспертами-консультантами для тестирования восприятия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Определять характер коммуникативной ситуации и уровень восприятия информации аудитории с нарушением интеллекта.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создания и адаптации информации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созданию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и адаптация текстов к различным жанрам и стилям контента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темп, время и контекст контента чтобы аудиоописания улучшали качество просмотра для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Писать краткие и объективные описания. Должен передать необходимую визуальную информацию, не прерывая диалог и другие аудиоэлементы: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Регулировать уровень детализации, стиль или темп описания в соответствии с индивидуальными предпочтениями зрителя;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Осваивать новые методы и адаптироваться к изменяющимся требованиям проекта;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информационные технологии и оборудование для создания аудиодескрипции, синхронной аудиодескрипции.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создания и адаптации информации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созданию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основы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и локализация аудиодескрипции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и описывать визуальные элементы. Внимательно наблюдать или просматривать аудиовизуальный контент и создавать повествование, описывающее действия, обстановку и язык тела;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Учитывать темп, время и контекст контента. Аудиодескриптор должен улучшать качество просмотра для слепых и слабовидящих людей;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содержательную и недвусмысленную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Приспосабливать длительность описаний к диалогам, темпу действия, динамике проходящих сцен;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самостоятельно и соблюдать сроки;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Быть гибким и способным быстро осваивать новые методы и адаптироваться к изменяющимся требованиям проекта;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новыми методами и технологиями аудиоописания.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создания и адаптации информации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созданию текстов на "ясном языке";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обеспечения доступности и универсального дизайна;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цифровых инструментов для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программным обеспечением для перевода и синхронизации аудиодескриптивных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CAT-инструментами (Computer-Assisted Translation) для повышения эффективности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и использовать технологии машинного перевода для подготовки черновых вариантов;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аудиовизуальный материал на исходном языке и переводящем языке с учетом специфики его рецепции целевыми аудиториями;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источники получения необходимой информации для решения профессиональных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Программного обеспечения и цифровых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Особенностей восприятия информации различными категориями получателей услуг в зависимости от особенностей нарушений интеллекта;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Этических и правовых норм в части, касающейся профессионального аудиовизуального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дефектологии, сурдологии, возрастной педагогики, гигиены, физиологии и психологии лиц с особыми когнитивными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Правил и норм охраны труда, основ трудового законодательства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Мультикультурность и открытость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эмпатичность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Переводчик-дактилолог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Карточка профессии "Переводчик устной речи":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 без категории не менее 3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2643-3-001 - Официальный переводчик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2643-9-006 - Менеджер по кросскультурной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2643-3-004 - Переводчик синхронный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2643-3-002 - Официальный переводчик вещания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межязыкового устного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устного перевода в специальных профессиональных областях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устного синхронного перевода в профессиональных и деловых ситуациях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устного перевода в специальных профессиональных областях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деловых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осуществления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сравнительное изучение терминологии в соответствующей предметной области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навыки устного последовательного перевода с соблюдением эквивалентности;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Переключаться быстро с одного языка на другой;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теории и практики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психолингвистики;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Применения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Лексических, терминологических и ситуативных справочников и словарей;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Профессиональной этики переводчика;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деловых переговоров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получения необходимой информации для решения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 во время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Изучить терминологию с целью выявления нормативных и контекстуальных эквивалентных соответствий;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источники визуальной и звуковой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Представлять прецизионную информацию в условиях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Владеть техническими приемами синхронного перевода (вероятностное прогнозирование, компрессия текста, перефразирование и т.д.);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синхронный перевод, предполагающий параллельное восприятие исходного текста и воспроизведение переводящего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Выполнять функцию кабины-пилота (реле) для переводчиков других языков и осуществлять синхронный перевод, получая звук с кабины-пилота;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Проводить проверку (совместно с техническим персоналом) работоспособности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Использовать технические средства обеспечения синхронного перевода;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теории и практики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Темпоральных параметров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Схем организации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Технических средств обеспечения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Морального кодекса переводчика;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 системы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социального перевода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источники необходимой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характер коммуникативной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приемы обеспечения успешной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систему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Воспринимать на слух и воспроизводить прецизионную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Воспринимать на слух и понимать исходный язык;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устный последовательный перевод;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Использовать словарные и переводческие соответствия лексическим.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организации систем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Национальных особенностей коммуникативного поведения носителей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Теории и практики межкультурной 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Профессиональной этики переводчика.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5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туристической экскурсии на другой язык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функциональными стилями речи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основами осуществления устного последовательного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Переключаться быстро с одного языка на другой;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Пользоваться техническим оборудованием, применяемым при сопровождении туристической группы;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Разрешать конфликтные ситуации, возникающие при межкультурном общении.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1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Экскурсионных программ на родном и иностранном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Предметной области в соответствии с тематикой туристической экскурсии;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Этических и правовых норм в области профессионального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Нормативных документов, регулирующих правила пребывания иностранных граждан на территории Республики Казахстан, и правовых норм сопровождения туристических групп, состоящих из иностранных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синхронного перевода в профессиональных и деловых ситуациях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техниками активного слушания и одновременного говорения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контекст и интерпретировать информацию с учетом других частей обсуждения, специфики темы и аудитории;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ключевые идеи для передачи основной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Учитывать нюансы речи которые могут влиять на точность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точность и соответствие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Координировать поток информации без потери смысла;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в паре для поддержки эффективного взаимодействия с коллегами, и поддержки;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Выполнять несколько когнитивных задач для работы с двумя языковыми потоками;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письменной формой исходного языка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программами ПК на уровне, достаточном для перевода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Осуществлять перефразирование текста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активного слушания для умения точно воспринимать информацию и отбирать ключевые моменты для перевода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устного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Когнитивной и речевой науки для понимания как минимизировать когнитивные усилия для восприятия и перевода, и как мозг обрабатывает информацию и как избежать перегрузки;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Практических методов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Техники и инструментов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Эффективности работы в паре с другим переводчиком.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Восприятие, анализ и передача информации, с сохранением точности и смысла оригинала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Выделять ключевые элементы переводимого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интонацию и эмоцию для правильной передачи в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Понимать контекст для правильной интерпретации термины и фразы;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речь на смысловые блоки для легкого восприятия 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специфику темы для использования соответствующей лексической базы;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Выбирать правильную лексику для сохранения смысла;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Адаптировать культурные элементы в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синхронный перевод с сохранением точности и смысла оригинала.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Языковых норм исходящего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Культурных и контекстуальных различий для адаптации и передачи правильного смысла;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Профессиональной терминологии;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Процесса синхронного перевода и техники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Оборудования для синхронного перевода, их использования;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Деловой этики и норм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синхронного перевода в реальном времени с минимальной задержкой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Воспринимать и быстро обрабатывать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Передавать информацию с минимальной задержкой;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Тренировать память и фрагментарную обработку;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Минимизировать ошибки и исправления;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 техническими средствами;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Выделять основные моменты в тексте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Работать с языковыми сложностями и эквивалентами;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синхронный перевод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Использовать профессиональную этику.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Распределения правильного времени для осуществления синхронного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Межкультурной коммуникации и межкультурных различий;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Специализированной терминологии во избежание ошибок и задержек при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Когнитивных процессов и эффективных методов работы с памятью;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Технологии и оборудований для ускорения процесса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Воспроизведения ключевых элементов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Структур исходного и переводящего языков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Профессиональных стандартов и профессиональной этики;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культура и этика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коллегиальность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аналитический склад ума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профессионализм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Устный синхронный переводчик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Устный синхронный переводчик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Карточка профессии "Переводчик (письменный)":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учителей по языкам и литературе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 без категории не менее 3 лет;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2642-2-011 - Редактор-переводчик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2643-2-002 - Переводчик технической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2643-3-001 - Официальный 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2643-3-003 - Переводчик дипломатический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2642-2-005 - Редактор контрольный переводов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письменного перевода в специальных профессиональных областях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 в специальных профессиональных областях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письменного перевода официальных, деловых и технических документов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1.Понимать коммуникативную направленность и жанровую специфику текстов в области официальных, деловых и технических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спецификой перевода деловой документации (контракты, инструкции, спецификации и другие формы документации);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элементы автоматизированного и автоматического перевода для ускорения процесса, при этом обеспечивая точность и адекватность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современные компьютерные программы для корректного оформления и редактирования переведенных текстов, а также работы с числами и графическими изображениями, где это необходимо;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точный перевод терминов с использованием специализированных словарей и базы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6.Редактировать текст перевода с учетом специфики исходного языка и языка перевода, соблюдая требования заказчика и юридические нормы.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Различий в форматировании документов, обращениях, стилях изложения;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Терминологии предметной области в исходном языке и ее эквивалентного соответствия в переводящем языке в объеме, необходимом и достаточном для осуществления письменного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Способов поиска и вычленения словарных и переводческих соответствий лексическим, в том числе терминологическим, единицам исходного языка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Приемов и способов достижения эквивалентности и адекватности текста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оформления письменного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Грамматики и стилистики казахского (русского) и иностранного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Профессиональной этики переводчика.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научных и научно-популярных текстов в специальных предметных областях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научные концепции и терминологию, чтобы обеспечить адекватность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ключевые научные термины, исследуя их контекст и используя специализированные базы данных и словари;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предпереводческого анализа, включая выделение специфических терминов и научных понятий, что позволяет повысить точность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методы автоматизированного перевода, при этом контролируя адекватность и точность передачи научных фактов и идей;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навыками саморедактирования и корректировки перевода, включая проверку на точность и соблюдение жанровых норм научных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перевод с терминологией в области естественных, точных, технических, гуманитарных или социальных наук.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Приемов и способов достижения эквивалентности и адекватности текста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Приемов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Компьютерных программ работы с текстом, числами и графическими изображениями;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 оформления письменного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Профессиональной этики переводчика.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публицистических текстов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жанра публицистики и коммуникативных целей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Переводить лексические единицы с сохранением их эмоциональной окраски и стиля;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Сохранять индивидуальные особенности стиля автора;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перевод с учетом жанровых норм и специфики публицистического текста (например, политические или экономические комментарии);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Редактировать перевод для соответствия нормам исходного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текст перевода в соответствии с нормами, принятыми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саморедактирование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С1 или С2,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 значимых явлений и процессов, в том числе политического и экономического характера;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лингвокультур исходного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и практики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публицистических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Приемов и способов достижения эквивалентности и адекватности текста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 и правил редактирования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Этических и правовых норм в области публицистического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профессиональной терминологией в области технической, медицинской, юридической, экономической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специализированную терминологию в различных областях (технической, медицинской, юридической, экономической);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узкоспециализированными словарями и ресурсами для точной передачи терминов и понятий, соответствующих контексту и отрасли;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однозначные и многозначные термины, выявляя их точное значение в зависимости от контекста;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Понимать контекст и специфику области, включая актуальные тенденции и новые научные и технологические достижения, для точности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терминологические стандарты и особенности перевода в разных областях, учитывая международные различия в терминологии;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международные различия в стандартах и системах перевода для корректного применения терминов в зависимости от региона.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Научных, технических и других специализированных дисциплин;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Региональных, международных различий стандартов и систем для определения норм и правил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Источников и справочников при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Онлайн базы данных для различных областей;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Глоссария и специализированных словарей.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передавать смысл исходного текста, сохраняя стилистическую и жанровую специфику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жанровые и стилистические особенности текста, включая форму, структуру и характер языка в различных типах текстов;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Передавать смысл исходного текста с сохранением всех жанровых характеристик;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Сохранять структуру и стиль текста в переводе, учитывая жанровую специфику (например, технический перевод, юридические документы, художественная литература);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Адаптировать стиль перевода с учетом культурных, социально-экономических и возрастных особенностей целевой аудитории;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соответствующие языковые средства для передачи индивидуально-авторского стиля, сохраняя оригинальную значимость и контекст;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Обеспечивать смысловую нагрузку структурных особенностей и общего тона текста в рамках жанровых и культурных различий.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Специализированной терминологии и дисциплинарных особенностей;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Стилистических особенностей разных жанров, так как это влияет на стиль и структуру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Культурных и контекстуальных различий между источником и целевой аудиторией для сохранения адекватности перевода и избежание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Социальных и экономических ситуаций разных стран (аудитории) для кого осуществляется перевод.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Владение языковыми нормами как исходного, так и целевого языка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3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грамматические, синтаксические и лексические нормы как исходного, так и переводящего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Сохранять точность и логику изложения;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словари и контекст для правильного выбора терминов и устойчивых выражений (например, идиомы, фразеологизмы);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Адаптировать стиль и структуру перевода, учитывая культурные и социальные особенности;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при переводе идиоматические выражения, фразеологические обороты и специфическую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нормы письменной коммуникации, включая этику, форматирование и стилистические требования исходного и переводящего языков.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Грамматических норм для точности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Лексических норм исходного языка для сохранения точности и адекватности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Синтаксических норм для сохранения логики и звучания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Стилистических норм исходного языка для передачи стиля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Прагматических норм исходного и переводящего языков для интерпретирования 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Культурных и исторических контекстов исходного и переводящего языков.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межкультурная и межнациональная толерантность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культура и этика поведения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работать самостоятельно и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профессионализм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"Переводчик устной речи":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Приказ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2643-3-001 - Официальный переводчик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2643-3-004 - Переводчик синхронный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2643-9-003 - Лингвист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2643-9-006 - Менеджер по кросскультурной коммуникации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межязыкового устного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межъязыкового устного перевода в бытовой и общеделовой сферах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устного перевода в бытовой и общеделовой сферах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в бытовой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Подбирать эквиваленты для фраз и выражений, используемых в бытовом общении;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Иметь хороший уровень разговорной речи, включая грамматически правильную речь и знание повседневной лексики;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Говорить четко и достаточно быстро, чтобы обеспечить эффективное общение между сторонами;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Фиксировать ключевую информацию для последовательного перевода в бытовой сфере;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функциональными стилями речи в исходном и переводящем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Переключаться быстро с одного языка на другой;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Осуществлять устный перевод, сохраняя точный смысл, но изменяя формулировку для понимания.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законодательства касательно бытовых ситуаций (например жилье, социальные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переводческой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4.Терминов, используемых в бытовой жизни, включая темы покупок, транспорта, аренды, медицины, услуг и т. 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последовательного перевода в обшеделовой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1.Владеть техникой устного последовательного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и использовать сложные языковые конструкции, характерные для делового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Воспринимать и анализировать информацию для точного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терминами, используемыми в переговорах, презентациях, отчетах, обсуждении договоров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техникой записи и использование сокращений при переводе;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перевод с учетом культурных и лингвистических особенностей;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приложения и инструменты для поддержки устного последовательного перевода (цифровые словари, глоссарии, база данных терминов);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Работать в тесном взаимодействии с участниками делового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экономики, права, финансов, маркетинга или других сфер, связанных с контекстом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переводческой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Структуры и содержания деловых документов (контрактов, соглашений, протоколов).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перевода для обеспечения неформального межкультурного общения (устный последовательный перевод беседы)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Передавать эмоциональную окраску и стилистику речи, сохраняя естественность неформального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лексические и грамматические структуры, подходящие для неформального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Пользоваться системой переводческой скорописи;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Воспринимать и правильно интерпретировать намерения и подтекст высказываний;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устный последовательный перевод, учитывая эмоции и настроение участников беседы, адаптируя стиль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Переключаться с одного языка на другой.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Тем, которые часто обсуждаются в неформальной беседе (культура, хобби, еда, путешествия, социальные вопросы);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переводческой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Культурных и социальных норм, традиций и обычаев, характерных для обеих сторон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устного перевода (перевод с листа) типовых материалов информационного (неаналитического)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1.Осуществлять устный перевод (с листа), передавая суть текста в сжатой и понятной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текст и выделять ключевые элементы для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3.Соблюдать темпоральные характеристики перевода с листа;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4.Владеть навыками поиска необходимой информации в справочной литературе, электронных базах данных и поисковых системах интернета для решения профессиональных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устный перевод (перевод с листа) типовых материалов информационного (неаналитического) характера;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Адаптировать перевод в соответствии с требованиями для типовых материалов информационного (неаналитического) характера;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лексику, связанную с повседневной жизнью, культурой, событиями, общественными или официальными мероприятиями;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Ориентироваться в материале, выделяя основную информацию.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Предметной области в соответствии с тематикой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Лексики, характерной для информационных текстов (сообщений, объявлений, инструкций);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Структуры и особенностей таких документов, как объявления, инструкции, пресс-релизы, описания.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работать самостоятельно и в команде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профессионализм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межкультурная и межнациональная толерантность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этика поведения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"Переводчик (письменный)":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Квалификационный справочник должностей руководителей, специалистов и иных служащих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 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Параграф 7. Переводчик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Переводческое дело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Педагогика и методика преподавания языка и литературы основного среднего образования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переводчиков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2642-2-011 - Редактор-переводчик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2643-2-002 - Переводчик технической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2643-3-001 - Официальный переводчик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2643-3-003 - Переводчик дипломатический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2642-2-005 - Редактор контрольный переводов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2643-9-003 - Лингвист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межъязыкового письменного перевода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письменного перевода в бытовой и общеделовой сфере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бытовой и общеделовой сфере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бытовой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Разбираться в тематике текста и характерной для нее терминологии;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коммуникативную направленность переводимого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тематическую лексику, относящуюся к бытовой сфере (ремонт, бытовая техника, покупки, социальные услуги, жилье и аренда, повседневное общение);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широким лексическим запасом, относящимся к бытовой сфере (повседневная лексика, фразеологизмы, идиомы);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перевод текста в соответствии с жанрово-стилистическими нормами переводящего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элементы автоматизированного и автоматического перевода;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Редактировать текст перевода в соответствии с принятыми в переводящем языке нормами и требованиями заказчика;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Писать грамотно и понимать структуру предложений на обоих языках.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Культурных особенностей языков (обращение, вежливость, повседневные нормы);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Грамматики и стилистики казахского (русского) и иностранного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 оформления письменного текста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 по тематике переводов на казахском (русском) и иностранного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Словарей, терминологических стандартов, сборников и справочников;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оформления документов, например, квитанций, заявлений, писем;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Трудового законодательства, порядка внутреннего трудового распорядка по безопасности и охране труда, производственной санитарии, требований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письменного перевода в общеделовой сфере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коммуникативную направленность переводимого текста;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точные эквиваленты для слов и фраз, соблюдая нормы официального и делового стиля;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сложные фразы, специфические для делового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перевод в соответствии с требованиями официальной и деловой сферы;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Адаптировать текст в зависимости от типа документа: деловые письма, контракты, отчеты, коммерческие предложения, официальные уведомления;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технику компьютерных программ для работы с официальной и деловой документацией;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Передавать смысл текста, сохраняя его стиль и тон (официальный, формальный, нейтральный);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Понимать структуру и формат деловых писем, меморандумов, договоров, отчетов,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Казахского (русского) и иностранного языков на уровнях В2 или С1, включая современные языковые тенденции и цифровую лексику;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Современных методик перевода, включая деловые письма, контракты и отчеты;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Грамматики и стилистики казахского (русского) и иностранного языков;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 оформления деловой и официальной документации в переводящем языке;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 по общедолевой сфере на казахском (русском) и иностранном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Словарей, терминологических стандартов, сборников и справочников;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Делового стиля, официальной и полуофициальной лексики;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этикета и стандартов делового общения исходного языка;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Этических и правовых норм в области профессионального перевода общедолевой сферы;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Трудового законодательства, порядка внутреннего трудового распорядка по безопасности и охране труда, производственной санитарии, требований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этика поведения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работать самостоятельно и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профессионализм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межкультурная и межнациональная толерантность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устной речи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синхронный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Переводчик (письменный)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Start w:name="z105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Наименование государственного органа: Министерство науки и высшего образования Республики Казахстан Қарымсақова Әйгерім Кенжеқұлқызы, 74-15-94, a.karymsakova@sci.gov.kz</w:t>
      </w:r>
    </w:p>
    <w:bookmarkEnd w:id="304"/>
    <w:bookmarkStart w:name="z105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Организации (предприятия) участвующие в разработке: Евразийский национальный университет им. Л.Н.Гумилева – Кульдеева Гульнара Ильинична, Товарищества с ограниченной ответственностью "Гала Глобал Гpyпп" – Алиева-Тюфек Кульшан Эйваз гызы, Товарищества с ограниченной ответственностью "Казахстанская Академия перевода" – Лоенко Анна Васильевна, Казахский национальный педагогический университет имени Абая – Жумабекова Айгуль Казкеновна, Высший Колледж Евразийского гуманитарного института – Заурбекова Сауле Сайлауевна, Павлодарский педагогический университет имени Әлкей Марғұлан – Асылбеков Ерболат Калымжанович, Евразийский национальный университет им. Л.Н.Гумилева – Ескиндирова Маншук Жумабаевна, Евразийский национальный университет им. Л.Н.Гумилева – Акижанова Диана Муратовна.</w:t>
      </w:r>
    </w:p>
    <w:bookmarkEnd w:id="305"/>
    <w:bookmarkStart w:name="z1060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Отраслевой совет по профессиональным квалификациям: №3, 10.03.2026 г.</w:t>
      </w:r>
    </w:p>
    <w:bookmarkEnd w:id="306"/>
    <w:bookmarkStart w:name="z106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Национальный орган по профессиональным квалификациям: 25.05.2026 г. </w:t>
      </w:r>
    </w:p>
    <w:bookmarkEnd w:id="307"/>
    <w:bookmarkStart w:name="z1062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Национальная палата предпринимателей Республики Казахстан "Атамекен": 29.06.2026 г. </w:t>
      </w:r>
    </w:p>
    <w:bookmarkEnd w:id="308"/>
    <w:bookmarkStart w:name="z1063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Номер версии и год выпуска: версия 2, 2026 г. </w:t>
      </w:r>
    </w:p>
    <w:bookmarkEnd w:id="309"/>
    <w:bookmarkStart w:name="z1064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Дата ориентировочного пересмотра: 01.12.2029 г. 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