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c5095" w14:textId="bec50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Алакольского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Алакольского районного маслихата области Жетісу от 24 декабря 2025 года № 57-1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10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и решением маслихата области Жетісу от 12 декабря 2025 года № 33-201 "Об объемах общих трансфертов между областным бюджетом и бюджетами районов (городов областного значения) на 2026–2028 годы", маслихат Алакольского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районный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13 611 383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9 748 458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60 131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482 247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3 320 547 тысяч тенге, в том числе;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17 159 060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170 156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216 250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46 094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(-) 3 717 833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3 717 833 тысячи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3 583 802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46 094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180 125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Алакольского районного маслихата области Жетісу от 20.04.2026 </w:t>
      </w:r>
      <w:r>
        <w:rPr>
          <w:rFonts w:ascii="Times New Roman"/>
          <w:b w:val="false"/>
          <w:i w:val="false"/>
          <w:color w:val="000000"/>
          <w:sz w:val="28"/>
        </w:rPr>
        <w:t>№ 61-1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Предусмотреть в районном бюджете на 2026 год объемы бюджетных субвенций, передаваемых из районного бюджета в бюджеты города районного значения, села, сельских округов, в сумме 694 952 тысячи тенге, в том числе: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Жагатальский сельский округ 29156тысяч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Жанаминский сельский округ 22 171тысяча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Кольбайский сельский округ 26 750тысяч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Жыландинский сельский округ 32 900тысяч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Екпиндинский сельский округ48 773тысячи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Теректинский сельский округ 32 189тысяч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Токжайлауский сельский округ 26 438тысяч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Акжарский сельский округ 42 132тысячи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Актубекский сельский округ 36 174тысячи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Архарлинский сельский округ 42 293тысячи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Жайпакский сельский округ 36 428тысяч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Енбекшинский сельский округ 42 945тысяч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Ушбулакский сельский округ 40 964тысячи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Кызылащинский сельский округ 44 616тысяч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Сапакский сельский округ 39 309тысяч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Камыскалинский сельский округ 40 304тысячи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Лепсинский сельский округ 37 158тысяч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Ынталинский сельский округ 35 925тысяч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Кайнарский сельский округ 38 327тысяч тенге.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районном бюджете на 2027 год объемы бюджетных субвенций, передаваемых из районного бюджета в бюджеты города районного значения, села, сельских округов, в сумме 689 568 тысяч тенге, в том числе: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Жагатальский сельский округ 29 110тысяч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Жанаминский сельский округ 21 113тысяча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Кольбайский сельский округ 26 209тысяч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Жыландинский сельский округ 32 876тысяч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Екпиндинский сельский округ46 695тысяч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Теректинский сельский округ 31 992тысячи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Токжайлауский сельский округ 25 721тысяча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Акжарский сельский округ 42 177тысяч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Актубекский сельский округ 36 218тысяч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Архарлинский сельский округ 42 584тысячи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Жайпакский сельский округ 37 195тысяч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Енбекшинский сельский округ 42 908тысяч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Ушбулакский сельский округ 41 593тысячи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Кызылащинский сельский округ 41 650тысяч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Сапакский сельский округ 39 097тысяч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Камыскалинский сельский округ 40 551тысяча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Лепсинский сельский округ 37 610тысяч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Ынталинский сельский округ 35 990тысяч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Кайнарский сельский округ 38 279тысяч тенге.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Предусмотреть в районном бюджете на 2028 год объемы бюджетных субвенций, передаваемых из районного бюджета в бюджеты города районного значения, села, сельских округов, в сумме 677 119 тысяч тенге, в том числе: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Жагатальский сельский округ 28 088тысяч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Жанаминский сельский округ 19 188тысяч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Кольбайский сельский округ 24 825тысяч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Жыландинский сельский округ 32 143тысячи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Екпиндинский сельский округ61 932тысячи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Теректинский сельский округ 31 032тысячи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Токжайлауский сельский округ 24 973тысячи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Акжарский сельский округ 41 828тысяч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Актубекский сельский округ 35 942тысячи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Архарлинский сельский округ 42 781тысяча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Жайпакский сельский округ 36 855тысяч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Енбекшинский сельский округ 42 876тысяч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Ушбулакский сельский округ 41 604тысячи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Кызылащинский сельский округ 41 416тысяч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Сапакский сельский округ 39 207тысяч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Камыскалинский сельский округ 40 469тысяч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Лепсинский сельский округ 37 288тысяч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Ынталинский сельский округ 16 569тысяч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Кайнарский сельский округ 38 103тысячи тенге.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в районном бюджете на 2026 год объем бюджетных изъятий из бюджетов сельских округов в районный бюджет в сумме 939 931 тысяча тенге, в том числе: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448 576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7 180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399 257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28 152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56 766 тысяч тенге.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Предусмотреть в районном бюджете на 2027 год объем бюджетных изъятий из бюджетов сельских округов в районный бюджет в сумме 1 037 440 тысяч тенге, в том числе: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497 638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22 104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428 277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18 747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70 674 тысячи тенге.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районном бюджете на 2028 год объем бюджетных изъятий из бюджетов сельских округов в районный бюджет в сумме 1 146 790тысяч тенге, в том числе: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Ушаральский городской округ 547 169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Бескольский сельский округ 28 755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Достыкский сельский округ 462 952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Кабанбайский сельский округ 26 906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Ыргайтинский сельский округ 81 008 тысяч тенге.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Утвердить резерв местного исполнительного органа района на 2026 год в сумме 194 228 тысяч тенге.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Учесть в расходах бюджетов сельских округов объемы целевых трансфертов общего характера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решение вводится действие с 1 января 2026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ПредседательАлакольского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Д.Е.Каримов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Алакольского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57-1</w:t>
            </w:r>
          </w:p>
        </w:tc>
      </w:tr>
    </w:tbl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Алакольского районного маслихата области Жетісу от 20.04.2026 </w:t>
      </w:r>
      <w:r>
        <w:rPr>
          <w:rFonts w:ascii="Times New Roman"/>
          <w:b w:val="false"/>
          <w:i w:val="false"/>
          <w:color w:val="ff0000"/>
          <w:sz w:val="28"/>
        </w:rPr>
        <w:t>№ 61-1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І. Доходы 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13 611 383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9 748 458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5 393 037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1 496 871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3 896 166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4 230 912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4 230 912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44 259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28 252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80 250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80 250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60 131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9 342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8 653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50 789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482 247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482 247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228 357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253 890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3 320 547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939 931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939 931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2 380 616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2 380 616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17 159 060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2 051 932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333 562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52 488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281 074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280 574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1 697 473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88 124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86 824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1 609 349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1 021 906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214 119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169 259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169 259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169 259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534 530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60 939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126 939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299 680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211 981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194 876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122 524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4 349 651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4 057 164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3 991 293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1 378 503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2 612 790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 земельных участков для государственных нужд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64 841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64 841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815 826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574 442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154 527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285 661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234 762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234 762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620 732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586 082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586 082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586 082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1 154 418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поддержки бизнеса и туризма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поддержки предпринимательства и туризма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1 082 672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 проекта "Ауыл-Ел бесігі"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710 085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967 394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967 394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967 394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967 394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4 948 180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4 948 180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4 948 180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4 239 417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694 952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- 3 717 833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3 717 833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3 583 802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3 583 802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3 583 802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180 125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46 094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Алакольского района от "24"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57-1</w:t>
            </w:r>
          </w:p>
        </w:tc>
      </w:tr>
    </w:tbl>
    <w:bookmarkStart w:name="z1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2027 год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І. Доходы 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14 055 844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8 405 250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5 865 328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1 754 288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4 111 040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2 406 700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2 406 700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47 354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17 128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30 226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85 868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85 868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65 516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11 171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9 301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54 345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54 345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244 320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244 320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244 320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5 340 758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1 037 440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1 037 440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4 303 318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4 303 318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14 055 844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338 718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52 959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285 759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118 769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196 165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149 061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149 061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149 061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988 840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204 963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204 963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186 178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568 377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75 447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128 047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315 562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3 625 767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2 567 857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2 567 857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2 567 857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624 390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624 390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324 390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844 535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602 264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602 264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602 264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181 940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154 142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66 164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66 164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65 204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741 651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65 611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поддержки бизнеса и туризма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31 299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поддержки предпринимательства и туризма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676 040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211 147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211 147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464 893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968 575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968 575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968 575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968 575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5 164 811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5 164 811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5 164 811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4 475 243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689 568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223 244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-223 244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223 244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276 360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Алакольского района от "24"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декабря2025 года №57-1</w:t>
            </w:r>
          </w:p>
        </w:tc>
      </w:tr>
    </w:tbl>
    <w:bookmarkStart w:name="z17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2028 год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І. Доходы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17 281 966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9 297 896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6 580 177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2 181 372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4 398 805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2 575 170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2 575 170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50 670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18 327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32 343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91 879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91 879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69 836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11 686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9 951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1 735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58 150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58 150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261 420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261 420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261 420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7 652 814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1 146 790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1 146 790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6 506 024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6 506 024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Затраты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17 281 966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511 727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290 659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289 699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120 341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204 686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1 020 974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211 042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211 042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590 221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590 221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78 198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331 585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219 711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6 542 361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433 520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5 978 232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5 978 232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5 978 232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130 609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808 929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184 174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27 644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154 986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политики, культуры, развития языков и спорта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внутренней политики, культуры, развития языков и спорта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и земельных отношений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896 305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861 655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1 035 583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поддержки бизнеса и туризма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31 708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поддержки предпринимательства и туризма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969 134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736 751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736 751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968 440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968 440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968 440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968 440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5 120 063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5 120 063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5 120 063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4 442 944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677 119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193 265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-193 265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193 265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Алакольского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57-1</w:t>
            </w:r>
          </w:p>
        </w:tc>
      </w:tr>
    </w:tbl>
    <w:bookmarkStart w:name="z1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Объемы целевых трансфертов общего характера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тыс. тенге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Ушаральский городской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Кабанбайский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Жагатальский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Жанаминский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Кольбайский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Екпиндинский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Теректинский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Токжайлауский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Ыргайтинский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Актубекский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Архарлинский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Жайпакский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Енбекшинский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Ушбулакский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Кызылащинский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Камыскалинский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Лепсинский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