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03a38" w14:textId="fd03a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"Деятельность в области кибербезопасности"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30 июня 2025 года № 329/НҚ.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"Деятельность в области кибербезопасности".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информационной безопасности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цифрового развития,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инноваций и аэрокосмической промышленности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2025 года № 329/НҚ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"Деятельность в области кибербезопасности"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Стандарт – в редакции приказа и.о. Министра искусственного интеллекта и цифрового развития РК от 7.07.2026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392/НҚ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"Деятельность в области кибербезопасности"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 и может применяться при формировании требований к соискателю для приема на работу, формировании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образования, а также для решения широкого круга задач в области управления персоналом в организациях и на предприятиях.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Системное мышление – Умение специалиста объединять (обобщать) частные факты в общую картину, строить иерархические уровни для понимания различных ситуаций (экономических, политических, деловых) и принятия долгосрочных решений. Важным качеством является понимание того, как изменение одного элемента может отразиться на других элементах;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Кибербезопасность (далее – КБ) – состояние защищенности цифровых объектов от нарушения их конфиденциальности, целостности или доступности;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Цифровые технологии (далее – ЦТ) – совокупность методов работы с электронными информационными ресурсами и методов информационного взаимодействия, осуществляемых с применением аппаратно-программного комплекса и сети телекоммуникаций.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ТКУИ – Технические каналы утечки информации;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Квалификационные справочники;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ПАС – Программно-аппаратные средства;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ЕТКС – Единый тарифно-квалификационный справочник;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ПД – Персональные данные;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СВТ – Средства вычислительной техники;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ПЭМИН – Побочные электромагнитные излучения и наводки;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ТОО – Товарищество с ограниченной ответственностью;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ОЮЛ – Объединение юридических лиц;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НАО – Некоммерческое акционерное общество;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КБ – Кибербезопасность;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ЗРК – Закон Республики Казахстан;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СУБД – Система управления базами данных;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НПА – Нормативно-правовые акты;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НТД – Нормативно-техническая документация;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 – Операционная система;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НД – Несанкционированный доступ;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ОРК – Отраслевая рамка квалификаций;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ЦС – Цифровые системы;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ЦТ – Цифровые технологии;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ЭМК – Электронные медицинские карты;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ACL – Access Control List;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API – Application Programming Interface;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BASH – Bourne Again SHell;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BDA – Battle Damage Assessment;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CARVER – Методика анализа целей;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COA – Course of Action;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DoS – Denial of Service;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HIDS – Host Intrusion Detection System;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HIPS – Host Intrusion Prevention System;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ICS – Industrial Control Systems;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IDS – Intrusion detection system;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IoT – Internet of Things;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IPS – Intrusion prevention system;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ISO – International Organization for Standardization;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JS – JavaScript;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KPI – Key Performance Indicators;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KRI – Key Risk Indicators;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NIDS – Network Intrusion Detection System;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NIPS – Network Intrusion Prevention System;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SIEM – Security Information and Event Management;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SQL – Structured Query Language;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SQLi – SQL injection;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TLP – Traffic Light Protocol;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TTPs – Tactics, Techniques, and Procedures;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VPN – Virtual Private Network;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XSS – Cross-Site Scripting.</w:t>
      </w:r>
    </w:p>
    <w:bookmarkEnd w:id="62"/>
    <w:bookmarkStart w:name="z71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Деятельность в области кибербезопасности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J62092101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62.09 Другие виды деятельности в области информационных технологий и информационных систем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62.09. 2 Деятельность в области кибербезопасности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Профессиональный стандарт "Деятельность в области кибербезопасности"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по информационной безопасности - 7 уровень ОРК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вопросам безопасности (ИКТ) - 7 уровень ОРК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Специалист-криминалист по цифровым технологиям - 7 уровень ОРК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 по защите информации - 7 уровень ОРК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Аудитор по информационной безопасности - 7 уровень ОРК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информационной безопасности - 7 уровень ОРК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 по безопасности сервисов - 7 уровень ОРК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Шифровальщик данных - 7 уровень ОРК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Инженер по защите информации - 7 уровень ОРК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Менеджер по управлению рисками (Risk Manager-SP-RSK-001) - 6 уровень ОРК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Разработчик целей - 6 уровень ОРК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Оператор киберопераций - 6 уровень ОРК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Кибер-инструктор - 6 уровень ОРК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Специалист по исследованиям и разработкам - 6 уровень ОРК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Менеджер по ИТ инвестициям/портфелю - 6 уровень ОРК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Менеджер-программ - 6 уровень ОРК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Аналитик угроз и предупреждений - 6 уровень ОРК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Специалист по сетевым операциям - 6 уровень ОРК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Планировщик киберопераций - 6 уровень ОРК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Архитектор корпоративной инфраструктуры - 6 уровень ОРК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Специалист по информационной безопасности - 6 уровень ОРК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Кибер-юридический консультант - 6 уровень ОРК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Уполномоченный представитель/ответственный за авторизацию - 6 уровень ОРК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Специалист по информационной безопасности транспортной инфраструктуры - 6 уровень ОРК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Специалист-криминалист по цифровым технологиям - 6 уровень ОРК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Менеджер знаний - 6 уровень ОРК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Аналитик по правоохранительной/судебной экспертизе и контрразведке - 6 уровень ОРК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Шифровальщик данных - 6 уровень ОРК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Аудитор по информационной безопасности - 6 уровень ОРК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Специалист по безопасности сервисов - 6 уровень ОРК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Cпециалист по многоязычному анализу - 6 уровень ОРК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Специалист по информационной безопасности в области здравоохранения - 6 уровень ОРК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Инженер по защите информации - 6 уровень ОРК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Специалист по защите информации - 6 уровень ОРК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Специалист по вопросам безопасности (ИКТ) - 6 уровень ОРК</w:t>
      </w:r>
    </w:p>
    <w:bookmarkEnd w:id="108"/>
    <w:bookmarkStart w:name="z11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"Администратор по информационной безопасности":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Администрировать механизмы безопасности и своевременно реагировать на нарушения КБ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Администрирование, эксплуатация и поддержка работоспособности ПАС защиты информации и обеспечения КБ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Администрирование механизмов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Реагирование на инциденты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Контроль и анализ эффективности применения ПАС зашиты информации и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Администрирование, эксплуатация и поддержка работоспособности ПАС защиты информации и обеспечения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отчетной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отчеты по инцидентам безопасности, включая описание происшествия, действия, предпринятые для устранения угрозы, анализ причин, а также результаты расследования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Регулярно обновлять и вести журналы событий безопасности, включая информацию о попытках доступа, несанкционированных действиях и других событиях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 поддерживать документации по политикам и процедурам безопасности, включая политику доступа, шифрования данных и использования паролей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отчетность по уязвимостям и патч-менеджменту и своевременно составлять отчеты о текущих уязвимостях и патчах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Документировать процедуры реагирования на инциденты включая пошаговые инструкции по ликвидации угроз, восстановлению данных и минимизации ущерба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и требований к отчетности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Понимание структуры и форматов отчетности, порядка их составления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анализа и обработки данных безопасности, интерпретации данных из журналов событий безопасности и других источников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ведения журналов событий и инцидентов, включая регистрацию всех значимых событий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и процессов управления изменениями и инцидентами в инфраструктуре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системы обнаружения/ предотвращения вторжений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комплексный мониторинг безопасности сети с применением систем обнаружения и предотвращения вторжений (IDS/IPS), обеспечивая своевременное реагирование на потенциальные угрозы и реализацию политик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Администрировать учетные записи пользователей с реализацией строгого разграничения прав доступа, применяя методы ролевого доступа (RBAC), а также реализуя сегментирование сетевой инфраструктуры и фильтрацию трафика в соответствии с принципами Zero Trust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 сопровождать парольную политику организации, включая требования к сложности паролей, периодичность их смены, а также реализуя механизмы автоматической блокировки учетных записей при нарушении правил аутентификации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конфигурирование параметров сетевого доступа, включая настройку VPN, сетевых экранов, NAT, DHCP, ACL и других компонентов, обеспечивая безопасное и контролируемое подключение к ресурсам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Ограничивать доступ к критически важным ресурсам по IP-адресам, хостам и подсетям, минимизируя поверхность атаки и исключая несанкционированный доступ извне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Управлять процессом обновления программного обеспечения в корпоративной среде, включая тестирование, планирование и централизованное развҰртывание обновлений, с целью повышения защищҰнности и стабильности ИТ-инфраструктуры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Назначение, принципы действия, архитектуру систем обнаружения/предотвращения вторжений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Стандарты, регламентирующие функционирование систем обнаружения вторжений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Рекомендации производителя системы обнаружения/предотвращения вторжений по ее установке и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Типы и методы обнаружения вторжений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Технологии и инструменты, используемые в системах предотвращения вторжений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и настройка межсетевого экрана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режимы работы межсетевого экрана и политик фильтрации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создание учетной записи администратора, разграничение прав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резервное копирование и восстановление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настройку сервисов (DNS, DHCP и других внутренних сетевых сервисов)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логирование и мониторинг событий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Настраивать и отлаживать маршрутизации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Настраивать виртуальные домены и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Настраивать защищенные соединения IPsec VPN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Настраивать политику аутентификации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Управлять и применять криптографические сертификаты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фильтрации и порядок их применения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Типы и функции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Использование NAT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Мониторинг и журналирование событий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Обновления и патчинг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Эксплуатация ПАС защиты информации и обеспечения КБ и техническое сопровождение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Эксплуатировать ПАС защиты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от поставщика и/или исполнителя работ ПАС защиты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и хранить носители конфиденциальной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Эксплуатировать ПАС защиты конфиденциальной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регламентные и профилактические работы по техническому обслуживанию средств защиты информации и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акты, регулирующие деятельность по защите государственной тайны и иной информации ограниченного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и методические документы по вопросам, связанным с обеспечением технической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Цифровые объекты, подлежащие защите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Специализацию и направления деятельности организации и ее подразделений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Применяемые информационные технологии и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Структуру управления, связи, автоматизации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Средства технической разведки и методы оценки их возможностей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Угрозы безопасности информации и классификацию (категории) нарушений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Оснащенность цифровых объектов основными и вспомогательными техническими средствами и системами, комплексами и средствами технической защиты информации, сервисами и механизмами безопасности автоматизированных систем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Подсистемы разграничения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Подсистемы обнаружения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Подсистемы защиты от преднамеренного воздействия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Методы контроля целостности информации, перспективы их развития и модернизации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Методы оценки состояния систем безопасности, выявления каналов утечки информации, контроля процесса резервирования и дублирования критичных вычислительных и информационных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Порядок работы с техническими, программными, программно-аппаратными средствами защиты информации и контроля, сервисами и механизмами безопасности автоматизированных систем управления и аудита их состояния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антивирусного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Эффективно осуществлять удалҰнную установку и обновление антивирусного программного обеспечения и вирусных баз данных с применением централизованных систем управления, обеспечивая своевременную защиту информационных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и поддерживать репозитории дистрибутивов антивирусных решений на сетевых серверах, обеспечивая их актуальность и доступность для централизованной установки на все объекты IT-инфраструктуры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тонкую настройку антивирусных решений на рабочих станциях и серверах в удалҰнном режиме, оптимизируя уровень защиты в соответствии с политикой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и планировать задания на выполнение сканирования, обновлений и других операций на устройствах сети, с возможностью немедленного или отложенного запуска, повышая эффективность и автоматизацию процессов администрирования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Назначения, классификации и принципов работы антивирусных программ, включая сигнатурные, эвристические, поведенческие методы обнаружения угроз, а также технологий проактивной защиты и интеграции с другими средствами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Официальных методических рекомендаций производителей антивирусного ПО по его корректной установке, с учҰтом особенностей операционных систем, политик безопасности и корпоративной инфраструктуры, а также требований по предварительной подготовке среды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Рекомендаций разработчиков антивирусных решений по их настройке, администрированию и сопровождению, включая управление политиками безопасности, автоматизацию обновлений, организацию отчетности, мониторинг инцидентов и своевременное реагирование на угрозы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механизмов 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процессами по администрированию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и поддерживать в актуальном состоянии список прав доступа и полномочий сотрудников по доступу к защищаемой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Мониторить выходы обновлений и управлять версиями ППО, СУБД, ОС серверного и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Взаимодействовать с другими администраторами для обеспечения согласованной работы по обновлению версий ПО и списков прав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Жизненный цикл управления ИТ-процессов : планирование, проектирование, внедрение, эксплуатацию, поддержку и завершение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модели для управления ИТ-услугами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Управление изменениями и конфигурациями без риска для работы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Контроль и мониторинга производительности системы с помощью различных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Управление рисками и инцидентами безопасности или сбоями в работе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Настраивание политики безопасности ОС, СУБД, ППО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криптографическими ключами (генерация и распределение)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шифрованием (Устанавливать и синхронизация криптографических параметров)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аутентификацией (распределение информации, необходимой для аутентификации - паролей, ключей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Управлять доступом (распределение информации, необходимой для управления - паролей, списков доступа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Устанавливать и настраивать контролеры доменов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разработки политик безопасности, включая определение целей, рисков и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Типы политики безопасности, включая: политику управления доступом; политику использования паролей; политику обработки данных; политику управления инцидентами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безопасности, установленные различными нормативными актами и стандартами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 реализации и внедрения политики, включая обучение сотрудников, создание системы контроля и обеспечения соблюдения политики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Мониторинг и пересмотр политики безопасности в ответ на изменения в организационной структуре, новые угрозы или изменения в законодательстве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Реагирование на инциденты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событий и инцидентов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события в системах, находящихся под мониторингом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Классифицировать события, серийные события и сочетания событий как нарушения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процедуры обработки событий и обнаруживать события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 мониторинга безопасности, включая использование систем управления, которые собирают, анализируют и отслеживают данные о событиях безопасности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Типы событий безопасности и их классификацию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анализа инцидентов и выявления угрозы, включая использование машинного обучения и аналитики больших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ведения журналов событий безопасности и созданию отчетов для анализа тенденций и выявления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Реагирование на инциденты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Регистрировать и оповещать (информировать) об инциденте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причины инцидента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меры к ликвидации инцидента КБ и его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Собирать доказательства об инциденте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проведении расследований инцидентов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Взаимодействовать с компетентными органами (CERT, органы внутренних дел и другие)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Процессы реагирования на инциденты и основные этапы процесса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Классификации инцидентов безопасности по типам и серьезности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Инструменты для расследования инцидентов, которые помогают собирать доказательства и анализировать происходящее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Роли коммуникации в процессе реагирования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документирования и анализ инцидентов для улучшения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анализ эффективности применения ПАС зашиты информации и обеспечения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Текущий контроль технологического процесса обработки защищаемой информации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и поддерживать в актуальном состоянии документации по размещению и конфигурации ПАС защиты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целостность настроек механизмов безопасности ППО, СУБД, ОС серверного и телекоммуникационного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журналы регистрации событий системного и прикладного ПО с целью выявления попыток НСД к ЦС и защищаемым информационным ресурсам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Методы, принципы и приемы осуществления контроля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Процедуры анализа журнала событий КБ (выполнение задач анализа, проведение расследования и анализ нестандартных событий, документирование выполнения процедур и сбор доказательств, формировать отчетности для руководства)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Программные средства анализа журналов событий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и периодический контроль работы ПАС защиты информации и обеспечения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журналы регистрации событий ПАС защиты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использование ресурсов ПАС зашиты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Вырабатывать предложения по совершенствованию и повышению эффективности использования ПАС зашиты информации и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 работы и правил эксплуатации ПАС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Критерии и показатели результативности использования ресурсов ПАС защиты информации и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Параметры контроля ПАС защиты информации и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"Специалист по вопросам безопасности (ИКТ)":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вопросам безопасности (ИКТ)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Противодействие вредоносному влиянию программно-технического воздействия на подсистемы, устройства, элементы и каналы инфокоммуникационных систем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Оценивание уровня безопасности компьютерных систем и сетей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системы безопасности компьютерных систем и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Оценивание уровня безопасности компьютерных систем и сетей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политик безопасности компьютерных систем и сетей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компьютерную систему с целью определения необходимого уровня защищенности и доверия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профили защиты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Формулировать задания по безопасности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Выполнять анализ безопасности компьютерных систем и разрабатывать рекомендации по эксплуатации системы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 безопасности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Виды политик безопасности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средств криптографической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Национальные, межгосударственные и международные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Возможности используемых и планируемых к использованию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Организационные меры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контрольных проверок работоспособности и эффективности применяемых программно-аппаратных средств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параметры функционирования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методики оценки защищенности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эффективность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разработанные методики оценки защищенности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программно-аппаратные средства защиты с целью определения уровня обеспечиваемой ими защищенности и доверия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методики оценки безопасности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построения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подсистем защиты информации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эффективности политики безопасности, реализованной в программно-аппаратных средствах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 средства оценки корректности и эффективности программных реализаций алгоритмов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анализа программного кода с целью поиска потенциальных уязвимостей и недокументированных возможностей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Способы анализа применяемых методов и средств защиты информации на предмет соответствия политике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Национальные, межгосударственные и международные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Организационные меры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анализа безопасности компьютерных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компьютерную систему с целью определения уровня защищенности и доверия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возможные пути развития действий нарушителя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анализ политики безопасности на предмет адекватности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мониторинг, анализ и сравнение эффективности программно-аппаратных средств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и оформлять аналитический отчет по результатам проведенного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предложения по устранению выявленных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Уязвимости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Криптографические методы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Средства анализа конфигураций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Национальные, межгосударственные и международные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Руководящие и методические документы уполномоченных органов исполнительной власти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Организационные меры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системы безопасности компьютерных систем и сетей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программно-аппаратных средств защиты информации компьютерных систем и сетей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исследования с целью нахождения наиболее целесообразных практических решений по обеспечению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отечественные стандарты в области защиты информации для проектирования средств защиты информации компьютерной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архитектуру и интерфейсы средств защиты информации, процедуры восстановления работоспособности средств и систем защиты после сбоев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Подбирать и обобщать научно-техническую литературу, методические материалы по программным и аппаратным средствам и способам защиты информации, в том числе на английском языке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средства получения, обработки и передачи информации в операционных системах, системах управления базами данных и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атак и механизмы их реализации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средства защиты информации в компьютерных сетях, операционных системах и системах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систем защиты информации компьютерных систем, в том числе антивирусного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анализа безопасности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Теоретико-числовые методы и алгоритмы, применяемые в средствах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Формальные модели управления доступом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и методы проектирования программно-аппаратного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Методологии и технологии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и методы управления проектами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Криптографические алгоритмы и особенности их программной реализации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Организационные меры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Национальные, межгосударственные и международные стандарты в области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требований к программно-аппаратным средствам защиты информации компьютерных систем и сетей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Обобщать научно-техническую литературу, нормативные и методические материалы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модели угроз и модели нарушителя безопасности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наиболее целесообразные подходы к обеспечению защиты информации компьютерной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частные политики безопасности компьютерных систем, в том числе политики управления доступом и информационными потоками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национальные, межгосударственные и международные стандарты в области защиты информации для оценки защищенности компьютерной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действующую законодательную базу в области обеспечения компьютерной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Читать и понимать нормативные и методические документы по кибербезопасности на английском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принятие решений о необходимости использования программно-аппаратных средств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Порядок организации работ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средства получения, обработки и передачи информации в операционных системах, системах управления базами данных и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анализа безопасности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Виды атак и механизмы их реализации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выявления каналов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 средства защиты информации в компьютерных сетях, операционных системах и системах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построения средств защиты информации компьютерных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Формальные модели управления доступом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Криптографические алгоритмы и особенности их программной реализации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Организационные меры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Национальные, межгосударственные и международные стандарты в области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решать нестандартные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 к деталям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"Специалист-криминалист по цифровым технологиям":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Специалист-криминалист по цифровым технологиям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расследование событий, в которых фигурируют компьютерная информация как объект посягательств, компьютер как орудие совершения преступления, а также какие-либо цифровые доказательства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Цифровая криминалистика и анализ инцидентов кибербезопасности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Анализ цифровых данных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криминалистика и анализ инцидентов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Получение данных из потенциальных источников информации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потенциальные источники данных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план сбора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получение данных и проверку целостности полученных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ведение журнала, для сбора данных, включая информацию о каждом инструменте, используемом в процессе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Выделять свойства и признаки информации, позволяющие установить ее принадлежность определенному источнику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Определять принципы деления программного обеспечения на группы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Виды потенциальных источников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Носители компьютерной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обеспечения сохранности, целостности и конфиденциальности полученной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Архитектура, устройство и функционирование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Основные криптографические методы, алгоритмы, протоколы, используемые для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Технологии поиска и анализа следов компьютерных преступлений, правонарушений и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Порядок фиксации и документирования следов компьютерных преступлений, правонарушений и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Экспертное исследование собранной информации (объектов-носителей) при компьютерных преступлениях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извлечение/считывание информации с носителей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декодирование информации и вычленение из нее той, которая относится к делу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автоматизированные средства исследования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целостность и сохранность информации с исследуемых носителей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действующую законодательную базу в области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Применять нормативные и правовые акты при проведении криминалистической экспертизы и криминалистического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извлечения/считывания данных с компьютерных носителей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обеспечения сохранности, целостности и конфиденциальности полученной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Программные средства исследования и фильтрации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криптографические методы, алгоритмы, протоколы, используемые для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Нормативные правовые акты в области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Технологии поиска и анализа следов компьютерных преступлений, правонарушений и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Методы проведения расследования компьютерных преступлений, правонарушений и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цифровых данных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экспертных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собранную на предыдущих этапах расследования информацию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анализ интерпретированных данных, полученных из различных источников,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тип компьютерных файлов, в том числе без расширения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Производить реконструкцию событий компьютерного инцидента, объединяя различные источники компьютерной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нормативные и правовые акты при проведении криминалистической экспертизы и криминалистического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обеспечения сохранности, целостности и конфиденциальности полученной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Архитектура, устройство и функционирование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Программные средства обработки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Форматы хранения информации в анализируемой компьютерной 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Основные форматы файлов, используемые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Особенности хранения конфигурационной и системной информации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Уязвимости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Методы проведения расследования компьютерных преступлений, правонарушений и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результатов анализа и исследований в соответствии с законодательными требованиями представления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отчетные материалы по итогам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Актуализировать информации по анализу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рекомендации по предотвращению компьютерных инцидентов и преступлений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обеспечения сохранности, целостности и конфиденциальности полученной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Архитектура, устройство и функционирование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Программные средства обработки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подготовки научно-технических экспертных заключений по результатам выполненных работ по информационно-аналитической и технической экспертизе компьютерных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Уметь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Информационная безопасность, кибербезопасность и защита конфиденциальности. Системы менеджмента информационной безопасности. Требования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специалист-криминалист по цифровым технологиям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"Специалист по защите информации":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Квалификационного справочника должностей руководителей, специалистов и других служащих Приказ Министра труда и социальной защиты населения Республики Казахстан от 30 декабря 2020 года № 553 Параграф 3. Специалист по защите информации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защите информации I категории: высшее (или послевузовское) образование по соответствующему направлению подготовки кадров и стаж работы в должности специалиста по защите информации II категории не менее 3 лет;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Специалист по защите информации II категории: высшее (или послевузовское) образование по соответствующему направлению подготовки кадров и стаж работы в должности специалиста по защите информации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Специалист по защите информации: высшее (или послевузовское) образование по соответствующему направлению подготовки кадров без предъявления требования к стажу работы.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систем защиты информации ИС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систем защиты информации ИС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защиты информации и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систем защиты информации ИС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Классифицировать защищаемую информацию по видам тайны и степеням конфиденциальности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информационной системы и оценку угроз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методы управления доступом, типы доступа и правила разграничения доступа к объектам доступа, подлежащим реализации в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меры защиты информации, подлежащие реализации в системе защиты информации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виды и типы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архитектуру системы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и функционирования, примеры реализаций современных локальных и глобальных компьютерных сетей, и их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защиты информации в ЦС управления технологическими процессами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Критерии оценки эффективности и надежности средств защиты информации программного обеспечения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организации и структура систем защиты информации программного обеспечения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формирования политики кибербезопасности в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эксплуатационной документации на системы защиты информации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меры (правила, процедуры, практические приемы, руководящие принципы, методы, средства) для защиты информации в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технические задания на создание подсистем кибербезопасности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Проектировать подсистемы безопасности информации с учетом действующих нормативных и методических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модели ЦС и систем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Исследовать модели ЦС и систем защиты безопасности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программные, архитектурно-технические и схемотехнические решения компонентов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Оценивать информационные риски в ЦС и определять информационную инфраструктуру и информационные ресурсы, подлежащие защите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технико-экономическое обоснование проектных решений программно-аппаратных средств обеспечения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Исследовать эффективность проектных решений программно-аппаратных средств обеспечения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Проводить комплексное тестирование и отладку аппаратных и программных систем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методы управления кибербезопасностью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понятия теории автоматов, математической логики, теории алгоритмов и теории графов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методы управления проектами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меры по защите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Особенности защиты информации в ЦС управления технологическими процессами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Угрозы безопасности, информационные воздействия, критерии оценки защищенности и методы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Методы, способы, средства, последовательность и содержание этапов разработки ЦС и систем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Программно-аппаратные средства обеспечения защиты информации в программном обеспечении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Основные средства, способы и принципы построения систем защиты информации ЦС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защиты информации и информационных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архитектуры системы защиты информации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комплекс мер для обеспечения безопасности информационной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уязвимости информационно-технологических ресурсов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предложения по совершенствованию системы управления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программно-аппаратных средств обеспечения безопасности информации для использования их в составе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Классифицировать и оценивать угрозы безопасности информации для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информационную инфраструктуру и информационных ресурсов ЦС, подлежащие защите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модели угроз безопасности информации и нарушителей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Определять эффективность применения средств цифровизации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информационные технологии, используемые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Способы и средства защиты информации от "утечки" по техническим каналам и контроля эффективности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средства и способы обеспечения безопасности информации, принципы построения систем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Программно-аппаратные средства обеспечения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построения средств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Методы тестирования и отладки, принципы организации документирования разработки, процесса сопровождения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решать нестандартные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 к деталям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СТ ISO/IEC 27001-2023 "Ақпараттық қауіпсіздік, киберқауіпсіздік және құпиялылықты қорғау. Ақпараттық қауіпсіздікті басқару жүйелері. Талаптар" ҚР СТ ISO/IEC 27006-2017 Ақпараттық технологиялар. Қауіпсіздік әдістері мен құралдары. Ақпараттық қауіпсіздік менеджменті жүйелерінің аудитін және сертификаттауын жүзеге асыратын органдарға қойылатын талаптар ҚР СТ 34.030-2008 ақпараттық технология. Ұйымның ақпараттық қауіпсіздігін басқару жүйелерінің аудиті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"Аудитор по информационной безопасности":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Планировать и контролировать аудит КБ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аудита КБ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Контроль аудита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аудита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работы подразделения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работы подразделения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Анализировать, выбирать (разрабатывать) методику проведения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проектами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Методологических основ аудиторской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организации аудиторских проверок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Способов, методов и техники проведения аудита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аудиторской проверки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объемы, масштабы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ресурсы, необходимые для выполнения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Подбирать (назначать) членов аудиторской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Распределять аудиторские задания и устанавливать конкретные сроки их выполнения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Готовить и согласовывать план и программу проведения аудита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Методологии, методики и технологии планирования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управления проектами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аудита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взаимодействие с представителями проверяемой организации (подразделения) по вопросам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обучение и повышение квалификации аудиторов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аудиторской деятельностью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Этапы и формы деловой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правила общения в деловой среде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 и методы обучения и повышения квалификации персонала на рабочем месте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Этапы процесса обучения и повышения квалификации персонала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руководство и управление процессами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Формирование стратегии информационной безо кибербезопасности пасности, соответствующей бизнес-целям и угрозам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планов по интеграции инновационных технологий в процесс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оценку долгосрочных угроз безопасности и создавать сценарии реагирования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требования к системе менеджмента по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Подходы к управлению и снижению рисков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управления рисками и их минимизации в контексте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Законодательство в сфере цифровизации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и инструктаж работников организации по вопросам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работников проверяемой организации (подразделения) по вопросам, связанным с аудитом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участников аудиторской группы по нерешенным сложным и спорным вопросам, связанным с выполнением аудиторского задания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Инструктировать аудиторскую группу перед заданием с целью уяснения и понимания ее членами целей и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Национальный стандарт по управлению рисками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оценки рисков (OCTAVE)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Описание модели руководства и управления ИТ на предприятии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Технологии и инструменты для проведения оценки рисков и мониторинга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аудита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профессиональных качеств аудитора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соблюдение аудиторами КБ правил независимости и принципов этики при выполнении аудиторских заданий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оценивать профессиональные знания и качество аудиторов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аудиторами КБ для совершенствования их профессиональных навыков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Национальные стандарты контроля качества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Нормативно-правовые акты аудита по обеспечению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Требования по ведению аудита по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аудиторского задания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сроки выполнения процедур аудиторского задания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качество выполнения процедур аудиторского задания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соблюдение аудиторами организационно- распорядительных документов, регламентирующих аудиторскую деятельность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защиты персональных данных в облачных сервисах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криптографии и стандарты для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Современные технологии киберзащиты: машинное обучение, искусственный интеллект, блокчейн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тестов на проникновение для оценки безопасности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комплексные проверки системы безопасности с целью выявления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методы тестирования на проникновение (penetration testing) для оценки защищенности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средства мониторинга для постоянного отслеживания эффективности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Инструменты и методы тестирования на проникновение (например, Metasploit, Nessus, Burp Suite)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обнаружения и предотвращения атак (IDS, IPS)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проведения аудитинга безопасности на основе реальных сценариев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интегрировать знания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Анализировать ситуацию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распознавать изменения в бизнес-среде и определять стратегическое направление развития подразделения и/или предприятия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Информационная безопасность, кибербезопасность и защита конфиденциальности. Системы менеджмента информационной безопасности. Требования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"Специалист по информационной безопасности":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курсы повышения квалификации в области кибербезопасности при наличии базового (высшего) ИТ-образования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2524-0-003 - Инженер по защите информации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2524-0-004 - Специалист по безопасности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2524-0-006 - Специалист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2524-0-005 - Специалист по вопросам безопасности (ИКТ)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Контролировать процесс управления и обеспечения КБ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Координирование процессов обеспечения КБ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Анализ и контроль мероприятий по управлению и обеспечению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Координирование процессов обеспечения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процессов управления и обеспечения КБ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текущий уровень НТД, регламентирующих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(актуализировать) ТД, регламентирующие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профили защиты и задания по безопасности для ЦС и компонентов информационно- 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защитных механизмов программных и аппаратных средств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Научные исследования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и методологию проектирования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задач и контроль их выполнения в сфере обеспечения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Координировать деятельность по разработке (актуализации) политики КБ, ТД процессов управления КБ и документов, регламентирующих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Публиковать и доводить утвержденную (актуализированной) политику КБ организации до сведения сотрудников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соглашений о конфиденциальности или неразглашении информации с сотрудниками организации, подрядчиками и третьими сторонами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принципы регламентации бизнес-процессов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Законодательства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Национальные стандарты в сфере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контроль мероприятий по управлению и обеспечению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планов мероприятий по обеспечению КБ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защищенности бизнес- процессов и активов, связанных с автоматизированной обработкой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инструментарий и методы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мероприятия, направленные на реализацию политики КБ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план по обеспечению непрерывности бизнеса и восстановления после инцидентов КБ и форс-мажорных ситуаций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тенденции развития отечественного и зарубежного рынка инструментариев и средств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методы выявления и блокирования каналов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НТД и методы классификации, учета и маркировки активов, связанных с обработкой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НТД в сфере обеспечения непрерывности бизнес-процессов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технической документации для осуществления закупок оборудования, программных средств и систем (подсистем)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технические спецификации, тендерную документацию на закупаемые средства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требования, технические задания на подсистемы КБ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и координировать работы по разработке профилей защиты и задания по безопасности для ЦС и компонентов информационно-коммуникационной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Подходы к формированию требований и оценке безопасности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методологию проектирования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Способы применения защитных механизмов программных и аппаратных средств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"Специалист по безопасности сервисов":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безопасности сервисов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2524-0-005 - Специалист по вопросам безопасности (ИКТ)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2524-0-006 - 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Производить поиск и обнаруживать уязвимые места системы для несанкционированного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и анализ рисков безопасности при проектировании и внедрении сервисов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Выступление консультантом и заказчиком новой функциональности, связанной с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 анализ рисков безопасности при проектировании и внедрении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тестирования на уязвимости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инструменты сканирования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логи и сетевой трафик для выявления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Искать информацию об уязвимостях в базах данных и на специализированных ресурсах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критичность уязвимостей и оценивать их влияние на безопасность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Подготавливать отчеты и рекомендации по устранению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Понимание основных типов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оценки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Логирование и анализ событий – работа с SIEM-системами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Протоколы и архитектура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Языки программирования (Python, Bash, PowerShell, JS, SQL)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Работа с публичными базами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реагирование на инциденты КБ, связанные с сервисами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четкие задачи разработчикам и администраторам по устранению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исправления путем повторного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Автоматизировать процессы устранения уязвимостей с помощью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документацию по уязвимостям, описывать их природу и способы устранения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Работать с командами разработчиков и системных администраторов, объясняя требования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Жизненный цикл разработки ПО и безопасная разработка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исправления уязвимостей – обновление ПО, патчинг, изменение конфигураций, настройка WAF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Контроль версий и управление уязвимостями – Git, Jira, ServiceNow, Tenable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тестирования на безопасность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Языки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Выступление консультантом и заказчиком новой функциональности, связанной с кибербезопасностью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расследовании инцидентов и разработке мер по их предотвращению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публикации на предмет наличия конфиденциальной информации и скрытых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файлы перед публикацией на наличие метаданных, способных раскрыть информацию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Грамотно формулировать сообщения с учетом принципов безопасности, минимизируя риски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защищенные каналы связи при передаче информации (шифрование, цифровые подписи)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возможные последствия публикации с точки зрения угроз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Обнаруживать и предотвращать дезинформационные атаки, направленные на сервис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кибербезопасности – понимание рисков, связанных с публикацией информации, в том числе утечек данных и киберугроз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Знание того, как злоумышленники могут использовать открытые источники для сбора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Понимание, какие данные могут остаться в публикациях (скрытые метаданные файлов, геолокация, информация об устройстве)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Законодательство в сфере защиты информации – правила обработки и распространения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Социальная инженерия – знание методов, которыми злоумышленники могут использовать опубликованные сведения для атак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и проведение аудита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демонстрационные стенды с учетом требований безопасности, исключая возможность компрометации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Показывать сценарии атак и защиты в контролируемых условиях, не нарушая работу боевых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инструментами мониторинга безопасности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тестирование безопасности на демонстрационных сервисах, выявляя уязвимости в режиме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доступ к демонстрационным средам с учетом принципа минимальных привилегий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Объяснять технические аспекты безопасности понятным языком для разных аудиторий (разработчики, менеджеры, клиенты)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тестирования безопасности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Угрозы и атаки на сервисы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Безопасные среды для демонстрации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защиты при проведении онлайн-демонстраций – безопасные соединения, защита от перехвата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"Шифровальщик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Шифровальщик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4419-9-003 - Кодировщик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эксплуатация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программно-аппаратных систем шифрования данных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шифрование и расшифровки данных в соответствии с регламентами и требованиями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программно-аппаратных систем шифрования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проектных решений для систем шифрования данных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действующую нормативную базу в области функционирования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нормативные документы по противодействию технической разведке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Классифицировать защищаемую информацию по видам тайны и степеням конфиденциальности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типы субъектов доступа и объектов доступа, являющихся объектами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методы управления доступом, типы доступа и правила разграничения доступа к объектам доступа, подлежащим реализации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Определять структуру систем шифрования данных в соответствии с требованиями нормативных правовых документов в области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и функционирования, примеры реализаций современных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Критерии оценки эффективности и надежности средств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организации и структура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характеристики технических средств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Функционирование современных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Национальные стандарты в сфере обеспечения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программных, программно-аппаратных систем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сложность криптографических алгоритмов и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технические задания по созданию систем, ЕСКД и ЕСПД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программные, архитектурно-технические и схемотехнические решения компонентов систем шифрования данных с целью выявления потенциальных уязвимостей безопасности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комплексное тестирование аппаратных и программных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9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информационные технологии и технические средства, используемые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Средства и способы обеспечения безопасности информации, принципы построения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криптографические методы, алгоритмы, протоколы, используемые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технологии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Эталонная модель взаимодействия открытых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работы элементов и функциональных узлов электронной аппаратуры, типовые схемотехнические решения основных узлов и блоков электронной аппаратуры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организации документирования разработки и процесса сопровождения программного и аппаратного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Методы тестирования и отладки программного и аппаратного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Законодательство в сфере обеспечения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шифрование и расшифровки данных в соответствии с регламентами и требованиями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эксплуатационной документации на системы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меры (правила, процедуры, практические приемы, руководящие принципы, методы, средства) для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технические задания на создание подсистем КБ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Проектировать подсистемы систем шифрования данных с учетом действующих нормативных и методических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программные, архитектурно-технические и схемотехнические решения компонентов систем шифрования данных с целью выявления потенциальных уязвимостей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информационные риски в системах шифрования данных и определять информационную инфраструктуру и информационные ресурсы, подлежащие защите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технико-экономическое обоснование проектных решений программно-аппаратных средств в системах шифрования данных с целью обеспечения требуемого уровня защищенности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Исследовать эффективность проектных решений программно-аппаратных средств в системах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автоматической и автоматизированной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виды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Утилиты и среды программирования, и средства пакетного выполнения процедур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создания и документирования контрольных примеров 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Правила, алгоритмы и технологии создания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Структуры и форматы хранения тестовых наборов данных, криптографических алгоритмов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разработанных систем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Тестировать процедуры проверки работоспособности программного обеспечения на выбранном языке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и средства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выбранную среду программирования для разработки процедур проверки работоспособности программного обеспечения на выбранном языке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и оформлять контрольные примеры для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Подготавливать наборы данных, используемых в процессе проверки работоспособности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автоматической и автоматизированной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виды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Утилиты и среды программирования, и средства пакетного выполнения процедур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создания и документирования контрольных примеров 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Правила, алгоритмы и технологии создания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Структуры и форматы хранения тестовых наборов данных, криптографических алгоритмов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Усидчивость,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Аналитический 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Математические способности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Информационная безопасность, кибербезопасность и защита конфиденциальности. Системы управления информационной безопасностью. Требования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Информационные технологии. Аудит систем управления информационной безопасностью организации СТ РК 1073-2007 Средства криптографической защиты информации. Общие технические требования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шифровальщик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"Инженер по защите информации":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Квалификационного справочника должностей руководителей, специалистов и других служащих Приказ Министра труда и социальной защиты населения Республики Казахстан от 30 декабря 2020 года № 553 Параграф 2. Инженер по защите информации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по защите информации I категории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2524-0-006 - 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Обеспечивать работоспособность прикладного и системного программного обеспечения средствами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системы защиты информации в организации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Ввод в эксплуатацию системы защиты информации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Сопровождение системы защиты информации в ходе ее эксплуатации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системы защиты информации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регулирование, угрозы, методы и средства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работу по проектированию и внедрению специальных технических и программно-математических средств защиты информации, обеспечению организационных и технических мер защиты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исследования с целью нахождения и выбора наиболее целесообразных практических решений в пределах поставленной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подбор, изучение и обобщение научно-технической литературы, нормативных и методических материалов по техническим средствам и способам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рассмотрении проектов технических заданий, планов и графиков проведения работ по технической защите информации, в разработке необходимой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методики расчетов и программы экспериментальных исследований по технической защите информации, выполняет расчеты в соответствии с разработанными методиками и программами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сопоставительный анализ данных исследований и испытаний, изучает возможные источники и каналы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разработку технического обеспечения системы защиты информации, техническое обслуживание средств защиты информации, принимать участие в составлении рекомендаций и предложений по совершенствованию и повышению эффективности защиты информации, в написании и оформлении разделов научно-технических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Составлять информационные обзоры по технической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Выполнять оперативные задания, связанные с обеспечением контроля технических средств и механизмов системы защиты информации, участвовать в проведении проверок организаций по выполнению требований нормативно-технической документации по защите информации, в подготовке отзывов и заключений на нормативно-методические материалы и техническую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Готовить предложения по заключению соглашений и договоров с иными организациями, предоставляющими услуги в области технических средств защиты информации, составлять заявки на необходимые материалы, оборудование, приборы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Участвовать в проведении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Проводить контрольные проверки работоспособности и эффективности действующих систем и технических средств защиты информации, составлять и оформлять акты контрольных проверок, анализировать результаты проверок и разрабатывать предложения по совершенствованию и повышению эффективности принимаемых 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Изучать и объединить опыт работы иных организаций по использованию технических средств и способов защиты информации с целью повышения эффективности и совершенствования работ по ее защите и сохранению в режиме секретности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Выполнять работы в установленные сроки на высоком научно-техническом уровне, соблюдая требования инструкций по режиму проведения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Законодательные, иные нормативные правовые акты и методические материалы по вопросам, связанным с обеспечением технической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Специализацию организации и особенности его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средства получения, обработки и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Научно-техническую и иную специальную литературу по техническому обеспечению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средства защиты информации, программно-математические средства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оформления технической документации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Каналы возможной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Методы анализа 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Организацию работ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Инструкции по соблюдению режима проведения специальных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Отечественный и зарубежный опыт в области технической разведки 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Основы экономики, организации производства, труда и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данных о назначении, функциях, условиях функционирования технических средств обработки информации ограниченного доступа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текущее состояние средств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степень участия персонала в обработке (обсуждении, передаче, хранении)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данные о назначении, функциях, условиях функционирования основных технических средств и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параметров технических средств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Эксплуатационной документации на систему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категорий, видов и уровней градации (категорирования)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модели угроз безопасности информации в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модели угроз безопасности информации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программные средства разработки модели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аналитическое обоснование необходимости создания системы защиты информации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проекты систем и подсистем управления кибербезопасности объекта в соответствии с техническим заданием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Нормативно-правовые акты, методические документы, национальные стандарты в области защиты информации ограниченного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методики контроля эффективности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Организационно-распорядительную документацию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9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технического задания на создание системы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эксплуатационную документацию на цифровой объект и средства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техническое задание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конструкторско-технологическую документацию на систему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Программные (программно- технических) средства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информационные технологии (операционные системы, базы данных, вычислительные сети)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Стандарты ЕСКД, ЕСТД и ЕСПД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Методы, средства и системы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эксплуатацию системы защиты информации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системы защиты информации в эксплуатацию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и методики предварительных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приемочные испытания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ввод системы защиты информации в эксплуатацию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Стандарты ЕСКД, ЕСТД и ЕСПД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информационных технологии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Типы, категории, виды и уровни градации (категорирования)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6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организационных мер, обеспечивающих эффективность системы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проведение специальных исследований и специальных проверок технических средств обработки информации ограниченного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и настраивать технические, программные (программно-технических) средств защиты информации, входящих в состав системы защиты информации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организационно- распорядительные документы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средства 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Архитектуру технических средств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проведения инструктажа руководящего состава и обучения персонала по вопросам технической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обучение персонала использованию технических, программных (программно- технических)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по вопросам технической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занятия с персоналом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Организационно-распорядительных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инструктирования персонала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проведения учебных занятий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опытной эксплуатации и доработки системы защиты информации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и методики предварительных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опытную эксплуатацию и доработку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программы и методики предварительных испытаний системы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Нормативно-правовые акты, методические документы, национальные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Стандарты ЕСКД, ЕСТД и ЕСПД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Методы, средства 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системы защиты информации в ходе ее эксплуатации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предложений по совершенствованию организационных и технических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контроль (мониторинг) состояния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состояние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разработкой предложений по совершенствованию организационных и технических мероприятий по технической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эффективность и совершенствовать систему технической защиты информации 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информационные технологии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Нормативно-правовые акты, методические документы, национальные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Методы, средства и системы защиты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мероприятий техническому обслуживанию и по выводу из эксплуатации систем цифровизации и утилизации их элементов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работы по техническому обслуживанию технических и программно- технических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проведение и руководить выполнением работ по выводу из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Утилизировать ПО и технические средства, выведенные из эксплуатации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Нормативно-правовые акты, методические документы, национальные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гарантированного уничтожения печатной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гарантированного уничтожения различных машинных носителей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Карточка профессии "Менеджер по управлению рисками (Risk Manager-SP-RSK-001)":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по управлению рисками (Risk Manager-SP-RSK-001)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7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управленческого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1229-0-002 - Руководитель по риск-менеджменту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Идентифицирует, оценивает и минимизирует риски в области кибербезопасности.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КБ и работа с данными 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Идентификация рисков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Оценка рисков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Минимизация рисков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КБ и работа с данными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кибербезопасности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Языков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рисков в области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информации о потенциальных угрозах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 систем и процессов для выявления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инструменты мониторинга для обнаружения аномалий в сетевом трафике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Интервьюировать сотрудников и заинтересованных сторон для сбора данных о рисках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Документировать идентифицированные угрозы в реестре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типов киберугроз (вирусы, фишинг, DDoS-атаки)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анализа уязвимостей (CVSS, OWASP)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 требований к кибербезопасности в РК и мире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для сканирования уязвимостей (Nessus, OpenVAS)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и сортировка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Категорировать риски по уровням воздействия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матрицы рисков для оценки вероятности и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Интегрировать данные из внешних в анализ рисков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Обновлять реестр рисков на основе новых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классификации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Факторов, влияющих на бизнес-критичность активов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Источников информации о угрозах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непрерывного мониторинга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рисков в области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Количественная и качественная оценка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Рассчитывать ожидаемые потери от рисков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сценарийный анализ для моделирования последствий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эффективность существующих мер контроля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Формировать отчеты с рекомендациями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количественной оценки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Качественных подходов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оценки рисков (NIST SP 800-30, FAIR)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Экономических аспектов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оценки рисков в бизнес-процессы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Координировать оценку рисков с другими отделами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планы тестирования на проникновение (pentesting)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влияние рисков на бизнес-цели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Отслеживать изменения в оценке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Интеграции риск-менеджмента в SDLC (Secure Software Development Lifecycle).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Ролей заинтересованных сторон в оценке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для моделирования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Регуляторных рамок для оценки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Минимизация рисков в области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мер по снижению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стратегии минимизации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технические меры минимизации рисков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Обучать персонал по вопросам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эффективность внедренных 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Стратегий минимизации рисков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Технических контрмер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Программ повышения осведомленности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Метрик эффективности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 ISO/IEC 27005:2018 — Информационная безопасность, кибербезопасность и защита конфиденциальности. Управление рисками информационной безопасности (Information security risk management) ISO 31000:2018 — Управление рисками. Принципы и руководство (Risk management) ISO/IEC 27001 — Информационная безопасность, кибербезопасность и защита конфиденциальности. Системы менеджмента информационной безопасности. Связь с менеджментом ИБ ISO/IEC 27002 — Информационная безопасность, кибербезопасность и защита конфиденциальности. Контрольные меры (кодекс практики) Национальные стандарты РК: СТ РК ISO/IEC 27005-2013 ("Информационные технологии. Методы обеспечения безопасности. Менеджмент риска информационной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Карточка профессии "Разработчик целей":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целей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и кибер-разведки при наличии базового (высшего) образования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 анализ целей и разрабатывает планы операций в киберспространстве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и выбор объектов воздействия в киберпространстве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пакетов целеуказания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Поддержка планирования и проведения киберопераций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эффективности проведҰнной кибероперации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выбор объектов воздействия в киберпространстве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сетевой карты и профиля цели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Строить топологию сети цели и выявлять критические узлы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программно-аппаратный стек цели (версии ОС, СУБД, веб-серверов и т.д.)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уязвимости и возможные векторы атаки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критичность активов цели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анализа целевой системы и киберцепочки поражения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 данных уязвимостей и их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оценки критичности активов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визуализации сетей в связке с разведданными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обработка разведывательной информации о цели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OSINT и HUMINT о сетевой инфраструктуре цели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пассивную и активную разведку с использованием специализированных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Структурировать и верифицировать полученные данные о цели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Оформлять разведывательные сводки в установленном формате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инструментов OSINT и HUMINT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сетевых протоколов и архитектуры корпоративных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оперативной безопасности при проведении разведки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противодействия обнаружению в сетевой и реальной среде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пакетов целеуказания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номенклатуры целей и обоснование выбора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приоритетность цели по стратегической, оперативной и тактической значимости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Обосновывать выбор цели с использованием модели CARVER или аналогичных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Согласовывать пакет целеуказания с вышестоящим руководством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презентации и брифинги по разработанным целям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Матрицы CARVER и других методик приоритизации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Принципов эффектов киберопераций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оформлению пакета целеуказания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военной доктрины применения сил в киберпространстве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детализированного досье на цель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электронное досье цели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Включать в досье временные окна уязвимости, зависимости и сопутствующие риски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Моделировать возможные пути доступа и этапы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Обновлять досье в реальном времени по мере поступления новых разведданных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обмена разведданными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моделирования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оценки сопутствующего ущерба в киберпространстве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совместной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планирования и проведения киберопераций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курсов действий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Предлагать технически осуществимые варианты действий (COA) на основе разработанных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риски и вероятность успеха каждого варианта действий (COA)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военных играх и упражнениях на кибертренажҰре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Корректировать цели под выбранный вариант действий (COA)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Процессов планирования операций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анализа и сравнения вариантов действий (COA)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матрицы синхронизации в кибероперациях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теории игр в киберконфликтах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целеуказания в режиме реального времени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состояние цели в ходе 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Оперативно корректировать параметры доступа при изменении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Передавать уточнҰнные данные группам эксплуатации/доступа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Фиксировать достигнутые эффекты и остаточные уязвимости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командования и управления в кибероперациях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Протоколов и форматов передачи целеуказания в режиме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измерения эффектов от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единой кибероперационной обстановки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проведҰнной кибероперации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данных о достигнутых результатах кибероперации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телеметрию и логи с закладных устройств и эксплойтов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степень достижения желаемых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причины отрицательных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отчҰты об оценке нанесҰнного ущерба (BDA) в киберпространстве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оценки нанесҰнного ущерба (BDA) и рекомендаций для повторной атаки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Индикаторов достижения результатов атаки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анализа трафика и 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полученного опыта в кибероперациях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быстро принимать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стандарты: ISO/IEC 15408 — Информационная безопасность, кибербезопасность и защита конфиденциальности. Критерии оценки безопасности информационных технологий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27033 — Информационные технологии. Методы обеспечения безопасности. Безопасность сетей ISO/IEC 27005 — Информационная безопасность, кибербезопасность и защита конфиденциальности. Управление рисками информационной безопасности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4009-2025 ("Информационные технологии. Криптографическая защита информации. Алгоритм блочного симметричного шифрования")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Карточка профессии "Оператор киберопераций":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киберопераций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и киберопераций при наличии базового (высшего) образования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 наступательные и оборонительные кибероперации, выявляя уязвимости и нейтрализуя угрозы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Выявление уязвимостей в информационных системах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оборонительных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Проведение наступательных киберопераций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эффективности проведҰнной кибероперации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1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уязвимостей в информационных системах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на проникновение и эксплуатация уязвимостей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сканирование уязвимостей с использованием специализированных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Эксплуатировать выявленные уязвимости для получения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пост-эксплуатацию для оценки глубины компрометации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уровень риска от обнаруженных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 данных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тестирования на проникновение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Этапов пентеста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Методик оценки уязвимостей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разведданных о цели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разведку для сбора информации о цели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инструменты сканирования сети для выявления открытых портов 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публичные источники на предмет утечек конфиденциальной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Документировать результаты разведки в отчетах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получения разведывательных данных о цели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сетевых протоколов 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кибер-разведки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ограничений на получение данных о пользователе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оборонительных киберопераций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обнаружение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Настраивать системы обнаружения вторжений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логи и трафик для выявления аномалий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Реагировать на сигналы тревоги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корреляцию событий из различных источников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SIEM-систем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Паттернов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Инструментов мониторинга сети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Методов обнаружения угроз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Нейтрализация угроз и восстановление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Изолировать скомпрометированные в сети узлы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Удалять вредоносное ПО и восстанавливать системы из резервных копий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форензик-анализ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Внедрять временные меры защиты до полного устранения угрозы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Процессов реагирования на инциденты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устранения и ликвидации угрозы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резервного копирования и восстановления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наступательных киберопераций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подготовка киберопераций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правила применения сил для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действия команды в рамках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специализированные инструменты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потенциальные эффекты от кибероперации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Этапов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Правовых и этических аспектов наступательных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создания эксплойтов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Тактики, техники и процедуры наступательных киберопераций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и контроль киберопераций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Получать и поддерживать доступ к целевым системам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перемещение внутри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Маскировать действия во избежание обнаружения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эффективность операции в реальном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закрепления и повышения привелегий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Техник проведения киберопераций без обнаружения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C2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проведҰнной кибероперации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данных о достигнутых результатах операции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9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телеметрию и логи с закладных устройств эксплойтов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степень достижения желаемых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причины недостижения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отчҰты об оценке нанесҰнного ущерба (BDA) в киберпространстве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оценки нанесҰнного ущерба (BDA) и рекомендаций для повторной атаки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Индикаторов достижения результатов атаки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анализа трафика и 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полученного опыта в кибероперациях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15408 — Информационная безопасность, кибербезопасность и защита конфиденциальности. Критерии оценки безопасности информационных технологий (Common Criteria) ISO/IEC 27033 — Информационные технологии. Методы обеспечения безопасности. Сетевая безопасность ISO/IEC 27035 — Информационная безопасность, кибербезопасность и защита конфиденциальности. Управление инцидентами информационной безопасности (Incident management) ISO/IEC 27031 — Информационная безопасность, кибербезопасность и защита конфиденциальности. Руководство по готовности к непрерывности деятельности (Continuity readiness)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Карточка профессии "Кибер-инструктор":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Кибер-инструктор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психология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программы повышения квалификации в области кибербезопасности при наличии базового (высшего) педагогического 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и проводит тренинговые программы для повышения навыков и осведомленности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КБ и работа с данными </w:t>
            </w:r>
          </w:p>
          <w:bookmarkEnd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Проектирование образовательных программ по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Проведение учебных занятий и оценка обучающихся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Актуализация учебных материалов на основе поиска новых угроз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КБ и работа с данными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кибербезопасности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5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0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образовательных программ по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учебных программ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требования к образовательным модулям по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цели и результаты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структуру программы с учҰтом уровня аудитории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планы проведения занятий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Проектировать сценарии практических заданий и лабораторных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педагогического проектирования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модульного построения учебных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разработки образовательных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Необходимых компетенций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Требований к учебной документации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учебных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УМК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кейсы на основе реальных киберинцидентов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контент для онлайн-платформ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эффективные инструменты визуализации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адаптивные подходы к подаче материала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Типов учебных материалов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визуальной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разработки электронных курсов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адаптивного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Требований к академическим и прикладным учебным материалам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учебных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экспертную оценку учебных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контрольные и измерительные методы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обратную связь с обучающимися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практическую эффективность практических лабораторных заданий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Корректировать материалы на основе результатов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педагогической экспертизы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Критериев качества учебных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оценки образовательных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Психометрических методов контроля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Подходов к ко всем видам контроля и оценивания знаний обучающихся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учебных занятий и оценка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аудиторных и онлайн-занятий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4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аудиторные и онлайн-занятия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динамикой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сложные материалы доступным языком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Мотивировать обучающихся к активному участию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Управлять временем и структурой занятия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активного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публичных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Психологии педагогического процесса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групповой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ПриҰмов упрощҰнного объяснения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практических занятий в сфере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практические занятия на симуляционных платформах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моделирование кибератак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задачи по реагированию на инциденты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виртуальные практические окружения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действия обучающихся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0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Кибергигиены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моделирования кибератак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построения киберполигонов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Инструментов управления инцидентами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Контроль и оценка результатов обучения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материал для проверки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выполнение практических заданий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автоматизированные системы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итоговую оценку навыков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и обрабатывать результаты оценивания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и критериев оценивания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контрольных и тестовых заданий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анализа результатов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объективного оценивания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Автоматизированных систем для проведение тестирований и оценки результатов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учебных материалов на основе поиска новых угроз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актуальных угроз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изменения киберугроз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отчҰты компаний и CERT-центров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Выделять угрозы, значимые для обучающихся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Сопоставлять полученные данные с содержанием учебных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аналитические инструменты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источников данных о киберугрозах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Типологии атак 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 киберугроз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Текущих трендов в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Методов оценки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15408 — Информационная безопасность, кибербезопасность и защита конфиденциальности. Критерии оценки безопасности информационных технологий (Common Criteria) ISO/IEC 27033 — Информационные технологии. Методы обеспечения безопасности. Обучение построению безопасной сети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Карточка профессии "Специалист по исследованиям и разработкам":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исследованиям и разработкам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5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технического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2153-2-009 - Инженер-разработчик по телекоммуникациям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1233-0-001 - Главный конструктор (по научным исследованиям и разработкам)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инновации в области кибербезопасности, исследует новые технологии и методологии для борьбы с возникающими угрозами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КБ и работа с данными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научно-исследовательских и опытно-конструкторских работ в сфере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Осуществление тестирования систем КБ в процессе исследований и разработок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КБ и работа с данными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информационной 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Языков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1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научно-исследовательских и опытно-конструкторских работ в сфере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патентных исследований в области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Обосновывать меры по обеспечению патентной чистоты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Обосновывать меры по беспрепятственному производству и реализации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патентоспособность вновь созданных решений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анализа применимости исследований объектов интеллектуальной собственности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Определять показатели технического уровня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Охранных документов: патентов, заявок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Сопоставительного анализа объекта патента с охраняемыми объектами в сфере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определения патентной чистоты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Правовых основ охраны объектов исследований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работ по обработке и анализу научно-технической информации и результатов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разработку планов и методических программ проведения исследований и разработок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сбор и изучение научно-технической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Проведение анализа научных данных, результатов экспериментов и наблюдений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Осуществление теоретического обобщения научных данных, результатов экспериментов и наблюдений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НПА и НТД в сфере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анализа научных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и средств планирования и организации исследований и разработок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8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группой работников при проведении исследований в области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элементы планов и методических программ проведения исследований и разработок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результаты исследований и разработок в соответствии с установленными полномочиями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правильности результатов, полученных сотрудниками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повышение квалификации собственных сотрудников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Актуальной нормативной документации в области труда и менеджмента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организации труда и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внедрения результатов исследований и разработок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6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тестирования систем КБ в процессе исследований и разработок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7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тестирование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Проведение пентестов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 исходного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Сканирование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Эксплуатация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Разведки, сканирования, эксплуатации и пост-эксплуатации при проведении пентеста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Типичных ошибок в коде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Техник эксплуатации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исследований в области социальной инженерии, в применении к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Тестировать человеческий фактор через методы социальной инженерии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Планировать, координировать и документировать процесс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временем 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социальной инженерии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Тайм менеджмента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Порядка проведения и ведения этапов 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стандарты: ISO/IEC 15408-1:2018 — Information technology — Security techniques — Evaluation criteria for IT security — Part 1: Overview and general model ISO/IEC 15408-2/3 — части, охватывающие функциональные требования и требования обеспечения безопасности.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4009-2025 ("Информационные технологии. Криптографическая защита информации. Алгоритм блочного симметричного шифрования")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 Карточка профессии "Менеджер по ИТ инвестициям/портфелю":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по ИТ инвестициям/портфелю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финансового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2412-0-003 - Консультант по инвестициям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Гарантирует, что инвестиции в ИТ соответствуют стратегическим целям организации и учитывают потребности в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2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КБ и работа с данными </w:t>
            </w:r>
          </w:p>
          <w:bookmarkEnd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Стратегическое управление ИТ-инвестициями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Финансово-аналитическое сопровождение ИТ-инвестиций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соответствием в ИТ-инвестициях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КБ и работа с данными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кибербезопасности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ИТ-инвестициями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стратегического плана ИТ-инвестиций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стратегию организации и формировать долгосрочные ориентиры для ИТ-инвестиций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приоритеты финансирования ИТ-инициатив на основе бизнес-требований и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влияние ИТ-инвестиций на достижение корпоративных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Обосновывать необходимость инвестиций для руководства и заинтересованных сторон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стратегического и финансового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анализа бизнес-приоритетов и факторов стоимости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 корпоративного управления ИТ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интеграции требований кибербезопасности в стратегию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портфелем ИТ-проектов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Консолидировать данные о портфеле ИТ-инициатив и инвестиционных потребностях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ценность, сложность и риск ИТ-проектов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Балансировать портфель между инновационными, операционными и защитными инициативами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Согласовывать решения о составе портфеля с руководством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8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Подходов к оценке инвестиционной привлекательности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классификации ИТ-инициатив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инвестиционного и проектного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Подходов управления рисками и кибербезопасностью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2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ИТ-инвестиций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критерии оценки результативности 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фактических затрат и выгод ИТ-проектов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по эффективности ИТ-инвестиций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Выявлять области для повышения отдачи от ИТ-инвестиций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7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Методов постпроектного анализа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Финансовых моделей оценки эффективности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сбора и анализа показателей KPI/KRI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контроля исполнения бюджета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Финансово-аналитическое сопровождение ИТ-инвестиций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Финансовое моделирование ИТ-инвестиций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финансовые модели оценки инвестиционных сценариев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прогнозные финансовые результаты ИТ-инвестиций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Сравнивать инвестиций по стоимости и ценности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презентационные материалы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инвестиционного анализа и финансового моделирования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 сценарного анализа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финансовым данным и их качеству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формирования прогнозируемых денежных потоков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Бюджетирование и планирование ИТ-инвестиций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актуализировать бюджет ИТ-инвестиций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отклонений и прогнозирование затрат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финансовые обоснования инвестиционных заявок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Согласовывать бюджетные заявки с финансовыми подразделениями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Методов бюджетирования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управленческого учета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распределения ИТ-инвестиций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Финансовые требования к оформлению инвестиционных проектов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соответствием в ИТ-инвестициях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соответствия ИТ-инвестиций нормативным требованиям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законодательные и отраслевые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соответствие ИТ-инициатив нормативным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рекомендации по устранению несоответствий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отчеты по исполнению требований регуляторов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 правовых актов в сфере ИТ 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обработке персональных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регулирования закупок и 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Подходов к документированию процессов соответствия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27005 — Информационная безопасность, кибербезопасность и защита конфиденциальности. Управление рисками информационной безопасности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 31000 — Управление рисками. Принципы и руководство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27005-2013 ("Информационные технологии. Методы обеспечения безопасности. Менеджмент риска информационной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 Карточка профессии "Менеджер-программ":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Менеджер-программ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6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управленческого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2512-1-003 - Менеджер проектов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Осуществляет контроль над проектами по кибербезопасности, обеспечивая их соответствие организационным целям, соблюдению сроков и бюджета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КБ и работа с данными 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проектами в области КБ на основе полученных планов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Планирование и завершение проектов в области КБ на основе договорных обязательств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Обучение сотрудников методам управления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КБ и работа с данными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кибербезопасности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проектами в области КБ на основе полученных планов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выполнения договоров в проектах по системам защиты информации в соответствии с полученным планом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документы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отчетность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входные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Контролировать исполнение договорных обязательств по срокам поставок и платежей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делопроизводства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Технологий межличностной и групповой коммуникации в деловом взаимодействии, основы конфликтологии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и методов контроля исполнения договорных обязательств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и методов осуществления платежей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исполнения работ проекта в соответствии с полученным планом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2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Назначать членов команды проекта на выполнение работ по проекту в соответствии с полученными планами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Получать и управлять необходимыми ресурсами для выполнения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Получать и контролировать отчетность об исполнении от членов команды проекта по факту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подтверждение выполнения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Матрица RACI (Responsible, Accountable, Consulted, Informed) для распределения ролей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Порядка организации приҰма, хранения и использования ТМЦ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ОтчҰтной документации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ОтчҰтной документации в области договорных обязательств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 конфигураций системы КБ в соответствии с полученным планом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формальный физический аудит конфигурации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формальный функциональный аудит конфигурации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оценку технического задания на систему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углубленными параметрами и терминологией в области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Инструменты и методы физического аудита конфигурации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Инструменты и методы функционального аудита конфигурации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Конфигураций технических заданий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УглублҰнная терминология и технические параметры систем защиты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завершение проектов в области КБ на основе договорных обязательств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проекта в соответствии с полученным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план управления проектом и частных планов в его составе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иерархические структуры работ проекта в соответствии с полученным заданием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Разрабатывать расписание проекта в соответствии с полученным заданием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смету расходов проекта в соответствии с полученным заданием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план финансирования проекта в соответствии с полученным заданием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Знание структуры и содержания плана управления проектом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Знание принципов построения и правил декомпозиции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Знание методов сетевого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Знание методов оценки стоимости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Знание принципов распределения и планирования финансовых потоков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Завершение проекта в соответствии с полученным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Доносить результаты проекта заказчику согласно договору и проектной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Архивировать данные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Разрабатывать отчҰт о проекте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Инициировать корректировки в систему менеджмента на основе полученного опыта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и методов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Каналов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Моделей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Дисциплин управления 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Порядка подготовки финализирующих документов по проекту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методам управления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обучающих занятий по методам управления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программу обучения с учҰтом уровня подготовки сотрудников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тренинги, лекционные и практические занятия по управленческим методикам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интерактивные методы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6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методологий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организации и проведения занятий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вовлечҰнности слушателей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9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стандарты: ISO/IEC 27001:2022 — Information security, cybersecurity and privacy protection — Information security management systems — Requirements ISO/IEC 27002:2022 — Code of practice for information security controls ISO/IEC 27005:2018 — Information security risk management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4009-2025 ("Информационные технологии. Криптографическая защита информации. Алгоритм блочного симметричного шифрования")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 Карточка профессии "Аналитик угроз и предупреждений":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угроз и предупреждений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7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образования по направлению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оценки угроз на основе анализа возможностей и намерений противника.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8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Сбор, обработка и агрегация данных об угрозах и потенциальных противниках</w:t>
            </w:r>
          </w:p>
          <w:bookmarkEnd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 возможностей и намерений противника, разработка оценок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Формирование предупреждений, рекомендаций и отчҰтности по противодействию угрозам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обработка и агрегация данных об угрозах и потенциальных противниках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1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выявление признаков подготовки и реализации целевых атак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2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Настраивать правила корреляции в SIEM для выявления цепочек подготовки атак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Анализировать телеметрию EDR/XDR на предмет аномального поведения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признаки разведки, создания инструмента атаки и первоначального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Отслеживать изменения в инфраструктуре противника (C2, домены, IP)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Формировать и актуализировать списки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7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фреймворков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Типовых TTPs APT-групп и киберпреступных сообществ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активного и пассивного сканирования инфраструктуры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Признаков эксплуатации уязвимостей нулевого дня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 поведенческого анализа и UEBA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первичная обработка индикаторов компрометации и данных об угрозах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Формировать запросы к открытым, коммерческим и закрытым источникам угроз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парсинг и нормализацию индикаторов компрометации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Проводить первичную верификацию и оценку достоверности получаемых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Классифицировать источники по уровню доверия и актуальности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Автоматизировать сбор данных с использованием API и скриптовых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Основных платформ и видов threat intelligence (MISP, OTX, STIX/TAXII, VirusTotal и др.)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Форматов представления индикаторов (STIX 2.x, OpenIOC, YARA, Sigma)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Классификации источников threat intelligence (OSINT, HUMINT, коммерческие, закрытые)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Принципов оценки достоверности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Нормативных документов по категориям актуальных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возможностей и намерений противника, разработка оценок угроз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4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многоаспектного анализа возможностей и мотивации субъекта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5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Строить профили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Оценивать технические и ресурсные возможности противника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Определять вероятные цели и приоритеты атакующего субъекта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Проводить сравнительный анализ TTPs разных группировок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гипотезы о следующих шагах противника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0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Классификации субъектов угроз (государственные, киберпреступные, хактивисты, инсайдеры)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Методик оценки возможностей нарушителя (ISO 27005)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Моделей зрелости киберугроз (CMMI-подобные для APT)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Факторов мотивации и экономических моделей киберпреступности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Методов сценарного прогнозирования развития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5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актуализация оценок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6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Определять актуальность угроз для конкретной организации / отрасли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вероятность и возможные последствия реализации угрозы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матрицы угроз и уязвимостей (threat × vulnerability)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Подготавливать обоснованные выводы о приоритетности угроз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Готовить материалы для обновления модели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Методик оценки угроз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Подходов к качественной и количественной оценке рисков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Шкал вероятности и ущерба, используемых в мире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к моделям угроз для ГИС, КВОИКИ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Нормативных требований к актуализации оценок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предупреждений, рекомендаций и отчҰтности по противодействию угрозам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7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распространение предупреждений (advisory / warning)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8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Составлять структурированные предупреждения (формат TLP, Traffic Light Protocol)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Определять уровень критичности и срочности оповещения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Адаптировать содержание под разные целевые аудитории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Обеспечивать конфиденциальность распространения информации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Отслеживать обратную связь и эффективность предупреждений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3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Системы цветовой маркировки TLP (WHITE / GREEN / AMBER / RED)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Требований к оформлению и распространению предупреждений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Правил работы с ограниченной информацией в сфере КБ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Каналов и форматов оповещения (email, мессенджеры, порталы)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Метрик эффективности коммуникаций по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8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обоснование рекомендаций по противодействию угрозам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9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Формировать приоритизированный перечень мер противодействия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Оценивать применимость и стоимость предлагаемых мер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Подготавливать дорожную карту реализации рекомендаций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Обосновывать рекомендации нормативными требованиями и лучшими практиками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Участвовать в согласовании мер с владельцами процессов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4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Иерархии мер защиты (технические, организационные, правовые)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Лучших практик противодействия (CIS Controls, NIST CSF)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defense-in-depth и zero trust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Методов оценки эффективности мер защиты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Требований регуляторов к мерам компенсации выявленных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27005 — Информационная безопасность, кибербезопасность и защита конфиденциальности. Управление рисками информационной безопасности (Risk management) ISO/IEC 27035 — Информационная безопасность, кибербезопасность и защита конфиденциальности. Управление инцидентами информационной безопасности (Information security incident management) ISO/IEC 15408 — Информационная безопасность, кибербезопасность и защита конфиденциальности. Анализ требований безопасности (Common Criteria) Национальные стандарты РК: СТ РК ISO/IEC 27005-2013 ("Информационные технологии. Методы обеспечения безопасности. Менеджмент риска информационной безопасности")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 Карточка профессии "Специалист по сетевым операциям":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сетевым операциям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5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6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7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программы повышения квалификации в области кибербезопасности при наличии базового (высшего) IT-образования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Управляет и защищает сетевую инфраструктуру, включая маршрутизаторы, коммутаторы и межсетевые экраны, обеспечивая надежную и безопасную работу сети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8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Мониторинг и эксплуатация сетевой инфраструктуры</w:t>
            </w:r>
          </w:p>
          <w:bookmarkEnd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безопасности сетевой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Устранение неисправностей и оптимизация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рисков и обеспечение соответствия нормативным требованиям в ИТ-архитектуре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0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эксплуатация сетевой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сетевого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Конфигурировать маршрутизаторы и коммутаторы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виртуальными локальными сетями и механизмами коммутации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Обновлять встроенное программное обеспечение и применять исправления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Выполнять резервное копирование и восстановление конфигураций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6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Командных интерфейсов сетевого оборудования ведущих производителей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Эталонной модели OSI и модели TCP/IP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Протоколов динамической маршрутизации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Протоколов и механизмов коммутации и агрегации каналов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0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состояния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1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и эксплуатировать системы сетевого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показатели производительности сети (пропускная способность, задержки, потери пакетов)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аномалии сетевого трафика в режиме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оповещения и уведомления о нарушениях в работе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Протоколов сетевого мониторинга и телеметрии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Платформ и инструментов мониторинга сетевой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Ключевых показателей производительности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проактивного мониторинга и раннего обнаружения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сетевой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от сетевых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противодействовать атакам отказа в обслуживании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Реализовывать сегментацию и микросегментацию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журналы событий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разграничение доступа на основе ролей 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типов сетевых атак и методов их реализации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Международных и отраслевых стандартов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 требований РК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анализа сетевого трафика и расследования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9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средств сетевой защиты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Конфигурировать межсетевые экраны нового поколения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применять правила фильтрации сетевого трафика и трансляции адресов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защищҰнные виртуальные частные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системы обнаружения и предотвращения вторжений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4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межсетевых экранов с отслеживанием состояний соединений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Архитектуры и функциональности NGFW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Криптографических протоколов защиты сетевых соединений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Подходов Zero Trust и контролируемого сетевого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8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неисправностей и оптимизация сети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и восстановление работоспособности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диагностику связности и маршрутизации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сетевые пакеты для выявления причин сбоев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Восстанавливать работоспособность сети при отказах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Взаимодействовать с поставщиками оборудования при эскалации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4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сетевой диагностики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Методологий поиска и устранения неисправностей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высокой доступности и резервирования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Уровней сервиса и приоритизации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8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производительности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 сети и планирование Ұмкости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механизмы приоритизации трафика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Оптимизировать маршрутизацию и балансировку нагрузки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нагрузочное и стресс-тестирование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Технологий обеспечения качества обслуживания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Протоколов резервирования и балансировки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управления пропускной способностью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нагрузочного тестирования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7"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рисков и обеспечение соответствия нормативным требованиям в ИТ-архитектуре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"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рисков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9"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Моделировать угрозы и нарушителей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качественную и количественную оценку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Приоритизировать риски для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компенсирующие меры контроля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"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управления рисками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НПА РК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Международных стандартов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6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27033 — Информационные технологии. Методы обеспечения безопасности. Сетевая безопасность (Network security) ISO/IEC 27031 — Информационная безопасность, кибербезопасность и защита конфиденциальности. Руководство по готовности к непрерывности деятельности (Continuity readiness) ISO/IEC 27001 / ISO/IEC 27002 — Информационная безопасность, кибербезопасность и защита конфиденциальности. Системы менеджмента информационной безопасности и средства управления информационной безопасностью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 Карточка профессии "Планировщик киберопераций":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Планировщик киберопераций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4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"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и кибер-разведки при наличии базового (высшего) образования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и координирует планы киберопераций, гарантируя соответствие ресурсов и стратегии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6"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Планирование киберопераций на стратегическом и оперативном уровне </w:t>
            </w:r>
          </w:p>
          <w:bookmarkEnd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сравнение вариантов действий (COA)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Разработка планов и распорядительных документов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Координация и контроль проведения киберопераций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эффективности проведҰнной кибероперации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9"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Планирование киберопераций на стратегическом и оперативном уровне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0"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замысла и концепции кибероперации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"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цели и желаемые эффекты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замысел кибероперации с учҰтом политических и правовых ограничений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Согласовывать замысел с вышестоящим руководством и смежными видами сил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Оформлять замысел в виде приказа на проведение кибероперации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"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Доктрины применения сил и средств в киберпространстве РК и противника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подхода, ориентированного на эффект (EBA)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Правовых основ международного права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Структуры и порядка разработки оперативных планов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"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Приоритизация и распределение ресурсов киберопераций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0"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приоритизацию целей с использованием матрицы CARVER или аналогичной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Распределять ограниченные ресурсы между операциями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Рассчитывать требуемое количество сил и средств для достижения эффекта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Формировать заявки на дополнительные технические средства и персонал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"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CARVER или еҰ аналогов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управления ограниченными ресурсами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Структуры и возможностей национального арсенала киберсредств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теории принятия решений в условиях неопределҰнности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"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сравнение вариантов действий (COA)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"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вариантов действий (COA)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"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не менее трҰх технически реализуемых вариантов действий (COA) на одну цель/группу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Моделировать этапы проведения каждого варианта в рамках киберцепочки поражения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временные окна, риски обнаружения и сопутствующий ущерб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Оформлять варианты действий (COA) в виде схем и матриц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"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Процесса планирования, адаптированного под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разработки и сравнения вариантов действий (COA)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построения матрицы синхронизации действий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Инструментов моделирования киберопераций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8"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сравнение вариантов действий (COA)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"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сравнительный анализ вариантов действий (COA) по критериям эффективность/риски/ресурсы/время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вероятность успеха и риски каждого варианта действий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Презентовать результаты анализа руководству для принятия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Корректировать выбранный вариант действия (COA)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"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многокритериального анализа и сравнения вариантов действий (COA)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теории игр и моделирования конфликтов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Критериев оценки рисков в кибероперациях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утверждения выбранного варианта действий (COA)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"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планов и распорядительных документов киберопераций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плана кибероперации и матрицы синхронизации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"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детальный план кибероперации с разбивкой по фазам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матрицу синхронизации действий всех задействованных сил и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резервные и экстренные варианты действий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Оформлять приложения к плану (схемы управления, правила применения сил и др.)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3"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Структуры и требований к плану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матрицы синхронизации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Цикла проведения операций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оформлению распорядительных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командования и управления в кибероперациях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"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устойчивую инфраструктуру командования и управления для 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основные и резервные каналы командования и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правила перехода на резервные схемы командования и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Проводить тестирование системы командования и управления перед началом операции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2"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построения отказоустойчивых систем командования и управления в условиях активного противодействия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протоколов и инструментов управления эксплойтами и закладными устройствами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 противодействия нарушению командования и управления противником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защите каналов командования и управления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6"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и контроль проведения киберопераций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7"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взаимодействия участников операции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8"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Координировать действия групп разработки целей, доступа, эксплуатации и поддержки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своевременную передачу целеуказания и разведданных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совместную работу в единой кибероперативной обстановке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Разрешать конфликтные ситуации по приоритетам и ресурсам между группами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2"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межведомственного взаимодействия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Структуры единой кибероперативной обстановки и инструментов еҰ 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согласования действий с другими структурами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Методики управления конфликтами интересов при распределении ресурсов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"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хода операции и корректировка плана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"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непрерывное отслеживание хода операции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оперативную оценку нанесҰнного ущерба (BDA)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решения о корректировке или прекращении 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промежуточные и итоговые доклады руководству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1"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оперативного контроля и управления кибероперациями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Порядка проведения оценки нанесҰнного ущерба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Критериев успеха/неудачи кибероперации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подготовки выводов по кибероперации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"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проведҰнной кибероперации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6"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данных о достигнутых результатах операции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7"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телеметрию и логи с закладных устройств эксплойтов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степень достижения желаемых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причины недостижения результатов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отчҰты об оценке нанесҰнного ущерба (BDA) в киберпространстве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1"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оценки нанесҰнного ущерба (BDA) и рекомендаций для повторной атаки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Индикаторов достижения результатов атаки в киберпространстве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анализа трафика и 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полученного опыта в кибероперациях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быстро принимать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стандарты: ISO/IEC 15408 (Common Criteria) — критерии оценки ИТ-безопасности ISO/IEC 27031:2011 — Guidelines for ICT readiness for business continuity ISO/IEC 27033 (серия) — Network security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4009-2025 ("Информационные технологии. Криптографическая защита информации. Алгоритм блочного симметричного шифрования")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 Карточка профессии "Архитектор корпоративной инфраструктуры":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корпоративной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4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IT-образования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2521-2-001 - Архитектор ИТ-инфраструктуры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 интеграцию требований безопасности в ИТ, архитектуру организации, согласовывая бизнес-цели с безопасными технологическими решениями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6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требований и разработка целевой архитектуры с учетом КБ</w:t>
            </w:r>
          </w:p>
          <w:bookmarkEnd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Проектирование и интеграция решений кибербезопасности в корпоративную инфраструктуру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Оценка рисков и обеспечение соответствия нормативным требованиям в ИТ-архитектуре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Мониторинг эффективности архитектуры КБ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8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требований и разработка целевой архитектуры с учетом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9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целей и требований к корпоративной инфраструктуре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0"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интервью для выявления бизнес-потребностей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Моделировать бизнес-процессы с учетом рисков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Определять ключевые требования к ИТ-инфраструктуре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Согласовывать бизнес-цели с возможностями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Методологии построения корпоративной архитектуры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Бизнес-анализа и моделирования процессов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 управления рисками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интеграции ИТ и бизнеса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"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целевой архитектуры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9"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модели корпоративной архитектуры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Интегрировать требования безопасности на этапе проектирования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Создавать дорожную карту перехода от текущей к целевой архитектуре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Визуализировать полученные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Фреймворков корпоративной инфраструктуры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Стандартов моделирования IT-решений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внедрения систем КБ в инфраструктуру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Технологий корпоративной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7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интеграция решений кибербезопасности в корпоративную инфраструктуру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защищҰнной IT-инфраструктуры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9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архитектуру с интегрированной системой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Интегрировать средства защиты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Проектировать безопасные облачные и гибридные инфраструктуры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Моделировать потоки данных с учетом контроля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"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Моделей угроз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Технологий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Принципов безопасной разработки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7"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 и обоснование технологических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8"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Сравнивать поставщиков и решения по критериям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Обосновывать стоимость и рентабельность безопасных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технические спецификации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1"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Рынка средств КБ (продуктов и ведущих производителей)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эффективности защитных 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разработки технической спецификации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КБ в существующие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5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Оценивать текущую инфраструктуру на уязвимости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миграцию с сохранением уровня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внедрение защитных мер в проекты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Тестировать интеграцию на соответствие требованиям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"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оценки систем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Инструментов интеграции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 требований к системам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Фреймворков облачной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рисков и обеспечение соответствия нормативным требованиям в ИТ-архитектуре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4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регуляторного и нормативного соответствия IT-архитектуры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5"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на соответствие нормативным требованиям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политики и процедуры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документацию для проведения аудитов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Координировать процессы сертификации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9"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НПА РК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Процессов подготовки документов для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КВОИКИ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3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рисков КБ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Моделировать угрозы и нарушителей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качественную и количественную оценку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Приоритизировать риски для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компенсирующие меры контроля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"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управления рисками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НПА РК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Международных стандартов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1"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Мониторинг эффективности архитектуры КБ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"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Мониторинг эффективности архитектуры КБ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3"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метрики и показатели эффективности (KPI) в области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инциденты безопасности и их влияние на архитектуру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периодические обзоры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Формировать рекомендации по улучшению на основе результатов мониторинга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7"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Метрик кибербезопасности (CIS Controls)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мониторинга (SIEM, сканеры уязвимостей)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непрерывного улучшения (PDCA)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Трендов угроз (CVE, аналитика угроз)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"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стандаты: ISO/IEC 27033 — Информационные технологии. Методы обеспечения безопасности. Сетевая безопасность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15408 — Информационная безопасность, кибербезопасность и защита конфиденциальности. Вопросы оценки безопасности архитектурных компонентов (Common Criteria)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 Карточка профессии "Специалист по информационной безопасности":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8"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9"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"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Планирование, контроль, мониторинг и обеспечение КБ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1"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Рассмотрение процессов управления КБ организации</w:t>
            </w:r>
          </w:p>
          <w:bookmarkEnd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Планирование процессов обеспечения КБ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Осуществление мероприятий по обеспечению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Контроль процессов управления и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"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процессов управления КБ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"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(актуализация) нормативно-технической документации, регламентирующей процессы управления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6"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Координировать аналитическую работу по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Анализировать, выбирать методики и методы оценки и реализации процессов управления КБ охватывающие процессы управления рисками, активами, инцидентами, техническими уязвимостями, угрозами, техническим противодействиям угрозам, непрерывностью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Согласовывать НТД процессов управления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деятельность по разработке (актуализации) политики КБ, НТД процессов управления КБ и документов, регламентирующих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Публиковать и доводить утвержденную (актуализированную) политику КБ организации до сведения сотрудников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"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принципы регламентации бизнес-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Национальные стандарты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 методологии проектирования и эксплуатации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регламентации бизнес-процессов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управления 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Методики оценки и управления рисками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Методика анализа угроз и уязвимостей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Методы классификации, учета и маркировки активов, связанных с обработкой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0"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(актуализация) НТД, регламентирующей процессы обеспечения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1"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текущий уровень НТД, регламентирующих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(актуализировать) ТД, регламентирующие процессы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профили защиты и задания по безопасности для ЦС и компонентов информационно- 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4"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защитных механизмов программных и аппаратных средств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системы управления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и методология проектирования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7"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процессов обеспечения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"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мероприятий по обеспечению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9"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инвентаризацию, классификацию, маркировку активов, связанных с автоматизированной обработкой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отчҰтную документацию по результатам категоризации активов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недостатки в активах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2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Национальные стандарты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Принципы, методы и средства обеспечения КБ при определении мероприятий по непрерывности бизнеса, регистрации и учету событий КБ, резервному копированию, антивирусной защите, контролю доступа, работе со съемными носителями, мобильными устройствами, удаленного доступа, использованием криптографии и их носителей, лицензиях и версиях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рисков, угроз и каналов утечек для бизнес-процессов и активов, связанных с автоматизированной обработкой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"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риски, угрозы и каналы утечек для бизнес-процессов и активов, связанных с автоматизированной обработкой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мероприятия в рамках ТЗИ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исследования на наличие ПЭМИН в средствах СВТ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"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Методику и средства выявления каналов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НТД, методику выявления рисков и угроз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перехвата информации по ТКУИ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Методику исследования средств СВТ на наличие ПЭМИН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Методику проведения исследований средств СВТ на наличие незадекларированных технических возможностей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4"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мероприятий по обеспечению КБ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"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плана мероприятий по обеспечению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6"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 защищенности бизнес-процессов и активов, связанных с автоматизированной обработкой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Выбор инструментария и методов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Разработка мероприятий, направленных на реализацию политики КБ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Составление плана по обеспечению непрерывности бизнеса и восстановления после инцидентов КБ и форс-мажорных ситуаций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Разработка технических спецификаций, тендерной документации на закупаемые средства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Разработка требований, технических заданий на подсистемы КБ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Организация и координация работ по разработке профилей защиты и задания по безопасности для ЦС и компонентов информационно-коммуникационной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3"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описания и формализации бизнес-процессов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методы выявления и блокирования каналов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Законодательство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Средства обеспечения КБ, систем мониторинга уязвимостей, систем мониторинга КБ и систем предотвращения утечек информации, защитных механизмов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Национальные стандарты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Подходы к формированию требований и оценке безопасности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и методологии проектирования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Способы применения защитных механизмов программных и аппаратных средств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1"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соответствия настроек функций безопасности компонентов ЦС и ЦИ установленным требованиям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"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контроль разделения сред разработки, тестирования и эксплуатации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текущий контроль технологического процесса обработки защищаемой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контроль реализации профилей защиты и задания по безопасности для ЦС и компонентов информационно-коммуникационной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5"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принципы и способы выполнения работ по разработке, тестированию и апробации средств и методов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эксплуатации программных средств, защитных механизмов, компонентов ЦС и ЦИ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выявления нарушений в настройках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"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Контроль процессов управления и обеспечения КБ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соответствия процессов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"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Осуществление контроля реализации плана мероприятий по обеспечению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 результатов проверок исполнения требований документов, регламентирующих процессы обеспечения КБ и НТД процессов управления КБ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Участие в разработке соглашений о конфиденциальности или неразглашении информации с сотрудниками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подрядчиками и третьими сторонами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"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средства администрирования в ОС и встроенных в них механизмов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функционирования ПАС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построения и применения, систем мониторинга уязвимостей, систем мониторинга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Системы предотвращения утечек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Методы определения, предотвращения и устранения последствий инцидентов КБ, критических (аварийных) ситуаций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9"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и мониторинг функционирования СКУД и систем видеонаблюдения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0"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Администрировать СКУД и системы видеонаблюдения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мониторинг функционирования СКУД и системы видеонаблюдения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выводы о соответствии принятых решений максимальному уровню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"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Назначение, технические характеристики, конструкцию, особенности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эксплуатации СКУД и систем видеонаблюдения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Назначение, технические характеристики, конструкцию, особенности систем видеонаблюдения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6"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Планирование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повышению профессионального уровня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 Карточка профессии "Кибер-юридический консультант":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Кибер-юридический консультант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"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7"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"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программы повышения квалификации в области кибербезопасности при наличии базового (высшего) юридического 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2611 - Юристы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экспертизы в правовых и нормативных аспектах кибербезопасности, соблюдение законов, политических и этических норм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"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правовая экспертиза документов в области КБ</w:t>
            </w:r>
          </w:p>
          <w:bookmarkEnd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Представительство интересов организаций и физических лиц по вопросам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Работа с данными в области КБ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Обучение сотрудников правовой грамотности в вопросах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1"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правовая экспертиза документов в области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2"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современных электронных ресурсов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"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современные технологии и открытые ресурсы для проверки действительности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современные технологии и открытые ресурсы для формирования документов и запросов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аналитические системы проверки контрагентов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6"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 пользования электронными площадками, а также ограничений на получаемые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Необходимых данных для эффективного использования электронных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Требования законодательства к содержанию различных типов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"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юридических заключений и правовых рекомендаций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"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в документах положения, противоречащие законодательству, в т.ч.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в документах положения, нарушающие баланс интересов сторон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текст юридических документов, касающихся КБ, на предмет соответствия фактическому результату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протоколы разногласий в ходе переговоров о заключении сделок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4"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Гражданское законодательство и практика его применения в части положений о лицах, сделках, вещных правах, а также общих положений об обязательствах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Гражданское законодательство и практика его применения в части положений о заключении, исполнении, расторжении, а также о последствиях нарушения договоров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Гражданское законодательство и практика его применения в части положений об отдельных видах обязательств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Разработки документов в области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"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проверять договоры, оформляющие отношения в сфере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локальные акты, относящиеся к сфере кибербезопасности, законодательства о защите персональных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деловую переписку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"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Административного законодательство и практики его применения в части регулирования сферы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составлению правовых документов; перечень необходимых реквизитов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Требования законодательства к содержанию различных типов документов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документооборота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"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Представительство интересов организаций и физических лиц по вопросам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"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переговорных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"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юридические и технические риски в ходе переговоров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переговорные техники для отстаивания своей позиции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Протоколировать ход переговоров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"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Процессуальное законодательство и практика его применения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расчета сроков исковой давности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направления претензий и ответов на претензии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"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исковыми документами в области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Составлять претензии, заявления, отзывы, жалобы, иные процессуальные документы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суммы неустоек, возмещения убытков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Собирать документы, подтверждающие основания и размер заявленных требований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устное выступление для усиления позиции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8"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 искового, 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производства по пересмотру судебных актов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Законодательства об исполнительном производстве и практике его применения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Техники переговоров и устных выступлений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"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данными в области КБ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"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персональных и конфиденциальных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персональные и конфиденциальные данные в цифровых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меры защиты в соответствии с законодательством и внутренними политиками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риски нарушения конфиденциальности и предлагать способы их минимизации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разработке и сопровождении внутренних регламентов и политик по защите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8"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о защите персональных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средства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Классификация и категорирование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Угрозы безопасности персональных и конфиденциальных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"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и обработка данных инцидентов кибербезопасности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3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"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классификации инцидентов кибербезопасности и 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сбора и корреляции данных об инцидентах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расследований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Нормативные требования к фиксации и обработке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"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правовой грамотности в вопросах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"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правовой грамотности в вопросах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обучения по кибербезопасности для сотрудников на темы управления паролями, безопасности электронной почты, фишинговых атак, социальной инженерии, защиты от вредоносных программ и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тренинги для сотрудников, используя различные методы как презентации, обучающие программы и практические 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 оценивать эффективность программ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6"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и принципы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техники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профессионального уровня и аттестации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"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27005 — Информационная безопасность, кибербезопасность и защита конфиденциальности. Требования к управлению рисками информационной безопасности ISO/IEC 29100 — Информационная безопасность, кибербезопасность и защита конфиденциальности. Privacy framework. Конфиденциальность и защита персональных данных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 Карточка профессии "Уполномоченный представитель/ответственный за авторизацию":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представитель/ответственный за авторизацию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4"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5"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"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управленческого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Оценивает и утверждает ИТ-системы для эксплуатации на приемлемом уровне риска, обеспечивая соответствие стандартам безопасности перед развертыванием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"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КБ и работа с данными </w:t>
            </w:r>
          </w:p>
          <w:bookmarkEnd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Оценка механизмов авторизации в ИТ-системах для обеспечения приемлемого уровня риска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Утверждение ИТ-систем на основе оценки авторизации и соответствия стандартам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Минимизация рисков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"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КБ и работа с данными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"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обеспечение кибербезопасности и администрирование защищҰнных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1"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анализировать артефакты, логи, дампы памяти, системные следы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политикой паролей, групп безопасности, многофакторной аутентификацией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групповые политики, права пользователей, правила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аудит и тестирование систем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5"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администрирования и защиты информационных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обеспечения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анализа, аудита и тестирования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Языков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9"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"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4"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8"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механизмов авторизации в ИТ-системах для обеспечения приемлемого уровня риска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9"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рисков, связанных с реализацией авторизации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0"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распространенные ошибки при реализации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влияние вариативности требований на риски несанкционированного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наличие механизмов аудита доступа в системах с динамической авторизацией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потенциальные уязвимости, возникающие при наличии избыточных прав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4"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Ошибок, возникающих при проектировании и реализации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обеспечения аудируемости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Рисков, связанных с производительностью и масштабируемостью моделей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минимальным правам и учҰту для минимизации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8"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моделей управления доступом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9"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различия между моделями авторизации (RBAC, ABAC, PBAC, MAC, DAC)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пригодность выбранной модели авторизации для конкретных бизнес-требований ИТ-системы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Выявлять комбинации моделей авторизации для сложных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Проверять разделение авторизации и бизнес-логики при проектировании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3"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моделей авторизации и их принципов (RBAC, ABAC/PBAC, MAC, DAC)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Преимуществ и недостатков динамических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минимальной достаточности прав и отзыву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Влияния моделей авторизации на производительность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7"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ИТ-систем на основе оценки авторизации и соответствия стандартам 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8"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соответствия авторизации требованиям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9"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интеграцию авторизации с требованиями бизнеса 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наличие аудита и мониторинга доступа перед утверждением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баланс между гибкостью (PBAC) и производительностью (ACL) в предлагаемых решениях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Выявлять необходимость дополнительных журналов для динамических моделей авторизации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3"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Практик выбора и комбинации моделей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аудиту и мониторингу в системах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Влияния авторизации на общую безопасность ИТ-системы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Стандартов оценки готовности системы к эксплуатации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7"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об утверждении эксплуатации IT-системы с учетом рисков авторизации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8"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приемлемость остаточных рисков, связанных с механизмами авторизации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Формулировать условия утверждения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корректировки в механизмах авторизации для снижения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Документировать обоснование принятия риска на основе анализа авторизации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2"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оценки приемлемого уровня риска в контексте управления доступом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Роли авторизации в процессе утверждения ИТ-системы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минимизации рисков авторизации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документации и мониторингу ИТ-системы после утверждения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6"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Минимизация рисков в области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7"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мер по снижению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8"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стратегии минимизации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технические меры минимизации рисков в области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Обучать персонал по вопросам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эффективность внедренных 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2"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Стратегий минимизации рисков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Технических контрмер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Программ повышения осведомленности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Метрик эффективности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6"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Контроль доступа и идентификация (кодекс практики по мерам обеспечения информационной безопасности) ISO/IEC 24760 — Информационная безопасность, кибербезопасность и защита конфиденциальности. Управление идентификацией и доступом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1073-2025 ("Средства криптографической защиты информации. Требования к информационной безопасности и процессам жизненного цикла")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 Карточка профессии "Специалист по информационной безопасности транспортной инфраструктуры":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 транспортной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3"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4"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5"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программы повышения квалификации в области кибербезопасности при наличии базового (высшего) ИТ-образования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2524-0-007 - 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защиты объектов транспортного комплекса с целью исключения несанкционированного воздействия. Команд и нарушений в области воздушного, наземного и речного транспорта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6"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Тестирование систем безопасности, сетевых устройств при управлении и контроле над процессом осуществления перевозок</w:t>
            </w:r>
          </w:p>
          <w:bookmarkEnd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внедрение стандартов кибербезопасности с учетом критических особенностей транспортной отрасли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Реагирование на инциденты кибербезопасности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Обучение сотрудников политике и процедурам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8"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систем безопасности, сетевых устройств при управлении и контроле над процессом осуществления перевозок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9"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0"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и выполнять регулярное сканирование (включая инструменты SIEM) уязвимостей, эксплойтов для выявления слабых мест в системе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пентест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результаты сканирования уязвимостей для оценки уровня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рекомендации по устранению уязвимостей или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4"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Основы проведения пентеста и языков программирования как Python, BASH, Java, Ruby и Perl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Текущая организационная политика и процедуры по реагированию на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Стандартные отраслевые средства обнаружения и предотвращения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Идентификационные характеристики аномальной активности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Установки и настройки NIDS, NIPS, HIDS и HIPS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Необходимая документация для составления отчетов об обнаружении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Управления информацией о новых уязвимостях для сохранения еҰ конфиденциальности до устранения известных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Правильное размещение датчиков при проектировании NIDS/NIPS продуктов в архитектурах и сетях предприятий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Обслуживание и настройка систем обнаружения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Выполнение сканирования уязвимостей с помощью инструментов SIEM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Обнаружение аномальной активности в сети или системе, используя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Программные инструменты и методы анализа защищенности систем и уязвимостей с учетом особенностей в транспортной отрасли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Понимание правовых, инженерно-технических, организационных вопросов функционирования объектов транспортного комплекса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7"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сетей, раннее выявление угроз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8"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комплексное наблюдение и мониторинг для обнаружения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результаты анализа данных об угрозах для поиска и обнаружения потенциальных нарушений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установку, эксплуатацию и обслуживание систем обнаружения и предотвращения НД включая круглосуточный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и характеризовать данные сетевого трафика с целью выявления аномальной активности и потенциальных угроз для сетевых ресурсов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2"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Стандартные отраслевые средства обнаружения и предотвращения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Текущая организационная политика и процедуры по реагированию на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Идентификационные характеристики аномальной активности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Обнаружение аномальной активности в сети или системе, используя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Управление информацией о новых уязвимостях для сохранения еҰ конфиденциальности до устранения известных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Программные инструменты и методы анализа защищенности систем и уязвимостей с учетом особенностей в транспортной отрасли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8"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оценка уязвимостей, специфичных для транспортной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9"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и эксплуатировать межсетевые экраны и IDS/IPS для защиты транспортных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Мониторить и анализировать сетевой трафик с использованием специализированных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системами контроля доступа и видеонаблюдения, адаптированными под транспортные объекты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Внедрять и сопровождать криптографическое оборудование и технологии шифрования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Конфигурировать и поддерживать сетевую сегментацию и VPN для безопасного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SIEM-систем для анализа и реагирования на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диагностику и тестирование безопасности специализированного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резервирование и отказоустойчивость систем безопасности транспортной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Документировать процедуры и результаты технического обслуживания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8"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работы и архитектура межсетевых экранов (firewalls) промышленного уровня, адаптированных для транспортных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систем обнаружения и предотвращения вторжений (IDS/IPS) в транспортных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контроля доступа и видеонаблюдения на транспортных объектах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Протоколы мониторинга сетевого трафика и анализа (NetFlow, SNMP, Wireshark) с учҰтом специфики транспортных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криптографической защиты и оборудования для шифрования данных в транспортной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 с системами управления событиями безопасности (SIEM) и их интеграция в транспортные ИТ-системы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сегментации и изоляции сетей (VLAN, VPN) в распределҰнных инфраструктурах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Технические решения для обеспечения отказоустойчивости и резервирования критичных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Стандарты и нормативы по КБ в транспортной сфере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7"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стандартов кибербезопасности с учетом критических особенностей транспортной отрасли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8"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Удаленная установка и обновление системы сетевой безопасности, предназначенной для предотвращения НД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9"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регулярное обновление программного и аппаратного обеспечения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установку и обновление антивирусных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настройку межсетевого экрана промышленных узлов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Тестировать обновления на совместимость с промышленным ПО перед внедрением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3"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Работы промышленных сетевых узлов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Шифрование и криптография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Политики, требования принципов установки и обновлений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Функционирование, применение и конфигурации межсетевого экрана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Настройка критериев ACL для определения разрешенного трафика в межсетевом экран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8"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Разработка, внедрение и поддержка протоколов и процедур безопасности для снижения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9"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текущие организационные процедуры кибербезопасности и требования, специфичные для транспортных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эффективности существующих киберопераций транспортной инфраструктуры в соответствии с внутренними и отраслевыми стандартами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Документировать результаты анализа с учҰтом требований и нормативов, действующих в транспортной сфере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Внедрять и сопровождать системы кибербезопасности, обеспечивающие защиту транспортных ИТ-средств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и документировать необходимые обновления процедур безопасности, нарушения обслуживания и задачи для эффективного осуществления киберопераций в транспортной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Внедрять операционные и аналитические процессы, а также процедуры отчетности по инцидентам с учҰтом особенностей транспортной отрасли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5"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Подготовка и ведение технической, производственной и организационной документации, адаптированной под транспортные объекты и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Создание документации с детальным анализом, выводами и рекомендациями, оформленными согласно установленным стандартам транспортной отрасли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Глубокие отраслевые и технические знания в области транспортных систем с учҰтом их специфики и особенностей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Владение языками программирования (C, C++, PHP, Python, JavaScript) для разработки и поддержки транспортных ИТ-решений и систем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9"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безопасности для систем IoT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0"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Регистрировать, классифицировать и определять приоритеты инцидентов КБ, используя стандартные шаблоны и инструменты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документацию по инцидентам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инфраструктуру и подключения устройств IoT к средствам транспорта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аномалии и инциденты безопасности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Собирать информацию и выполнять глубокий анализ, диагностику и устранение проблем с безопасностью конечных точек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регулярное обслуживание процессов обнаружения проблем безопасности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Проектировать и разрабатывать информационные панели мониторинга и отчетности по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Сканировать критические уязвимости на всех уровнях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Выполнять резервное копирование и шифрование устройств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9"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Разработка информационной панели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Языки программирования и визуализации данных (Python, R, SQL, NodeJS)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шифрования и криптографии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Организационная политика, процедуры и руководства по поддержанию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Процедуры обмена данными для документирования и внедрения процедур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Спектр стандартных шаблонов и инструментов, доступных для мониторинга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Фундаментальные топологии сети, устройств, конфигурации и возможности подключения в системах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Различные контексты безопасности IoT и уровни, охвата, включая устройства, облака, коммуникации, базы данных и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Рутинные операционные процедуры реагирования на инциденты кибербезопасности IoT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Устранение уязвимостей и инцидентов кибербезопасности IoT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 Внедрение повышения уровня кибербезопасности в системах IoT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Протоколы аудита систем, выявления и анализов аномалий в системах IoT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1"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Реагирование на инциденты кибербезопасности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2"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Распознание и реагирование на инциденты в соответствии с организационными процедурами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3"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Установить и подтвердить возникновение и характер инцидента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Определить законодательные требования, организационные политики, процедуры и планы реагирования на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и оценку источников, влияния и последствий инцидента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Активировать план реагирования на инцидент и подтвердить, что кибер-инцидент локализован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оценку ущерба критической системной инфраструктуры организации или утечки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Документировать инцидент кибербезопасности, предпринятые действия, решения и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9" w:id="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Ключевые особенности планов реагирования на инциденты кибербезопасности, а также их источники и причины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типы атак, включая отказ в обслуживании (DoS), инъекции SQL (SQLi), атаки межсайтового скриптинга (XSS), аппаратные атаки, атаки на WiFi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обнаружения инцидентов кибербезопасности, предупредительные меры и методы смягчения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Процессы документирования и анализа журнала событий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Организационная политика и процедуры реагирования на инциденты кибербезопасности (определения характера и местонахождения инцидентов, их локализации, установка исправлений безопасности и отключение доступа к сети, уведомления и предоставления отчетов необходимому персоналу)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4" w:id="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существующих стандартов кибербезопасности, политики и руководства для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5" w:id="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Внедрять политику и руководство по кибербезопасности, которые соответствуют миссии и целям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существующие стандарты безопасности для защиты данных и систем организации от злоумышленников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и поддерживать планы и процедуры реагирования на инциденты для эффективного управления инцидентами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риски кибербезопасности организации и разрабатывать стратегии по снижению этих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Отслеживать и анализировать тенденции в области безопасности и возникающие угрозы для обеспечения актуальности политики и рекомендаций по кибербезопасности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0" w:id="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Продвинутые функции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Организационные бизнес-процессы, применимые к внедрению стандартов кибербезопасности с учетом особенностей транспортной отрасли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Документирование установленных стандартов и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Установление требований и характеристик инфраструктуры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Установление процессов технического обслуживания и оповещения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Проведение плановых проверок инфраструктуры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процедуры тестирования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Риски безопасности и толерантность к риску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Отраслевые стандарты и правила по внедрению инфраструктуры сетевой безопасности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Понимание правовых, инженерно-технических, организационных вопросов функционирования объектов транспорта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0" w:id="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оценки и доклада об инцидентах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1" w:id="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Собирать, передавать и сохранять доказательства, связанные с кибератакой, включая журналы, кэш, файлы и другие цифровые артефакты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внутренними заинтересованными сторонами, включая исполнительное руководство, кибер-криминалистов и ИТ-команды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Передавать информацию о кибератаках в правоохранительные органы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4" w:id="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Внутренние протоколы для сообщения об инцидентах кибербезопасности правоохранительным органам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Работа с чувствительными данными (сбор, шифрование, хранение и передача свидетельств о кибератаках)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6" w:id="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политике и процедурам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7" w:id="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политике и процедурам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8"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обучения по кибербезопасности для сотрудников на темы управления паролями, безопасности электронной почты, фишинговых атак, социальной инженерии, защиты от вредоносных программ и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тренинги для сотрудников используя различные методы, такие как презентации, обучающие программы и практические 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 оценивать эффективность программ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1" w:id="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и принципы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техники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научных исследований, разработок по технической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достижения науки и техники в стране и за рубежом в области технической разведки 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оценки профессионального уровня, аттестации специалистов по обеспечению безопасности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Трудового законодательства, порядок внутреннего трудового распорядка, по безопасности и охране труда, производственной санитарии, требований пожарной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7" w:id="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27033 — Информационные технологии. Методы обеспечения безопасности. Безопасность сетей ISO/IEC 27005 — Информационная безопасность, кибербезопасность и защита конфиденциальности. Управление рисками информационной безопасности ISO/IEC 15408 — Информационная безопасность, кибербезопасность и защита конфиденциальности. Критерии оценки безопасности информационных технологий (Common Criteria)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1073-2025 ("Средства криптографической защиты информации. Требования к информационной безопасности и процессам жизненного цикла") СТ РК 4009-2025 ("Информационные технологии. Криптографическая защита информации. Алгоритм блочного симметричного шифрования")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 Карточка профессии "Специалист-криминалист по цифровым технологиям":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Специалист-криминалист по цифровым технологиям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9" w:id="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0" w:id="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1" w:id="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расследование событий, в которых фигурируют компьютерная информация как объект посягательств, компьютер как орудие совершения преступления, а также какие-либо цифровые доказательства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2" w:id="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Расследование компьютерных преступлений</w:t>
            </w:r>
          </w:p>
          <w:bookmarkEnd w:id="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Криминалистическая экспертиза цифровых устройств и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3" w:id="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Расследование компьютерных преступлений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4" w:id="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реагирование на компьютерные преступления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5"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источники и причины возникновения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последствия выявленных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Идентифицировать проникновения в корпоративную сеть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Устранять все установленные способы доступа злоумышленников в сеть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структуру механизма возникновения и обстоятельства события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причину и условия изменения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Выделять свойства и признаки информации, позволяющие установить ее принадлежность определенному источнику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Выявлять несоответствия имеющейся информации ее расположению в системе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3"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виды компьютерных преступлений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Способы доступа злоумышленников в сеть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угрозы безопасности информации и модели нарушителя в ЦС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Национальные, межгосударственные и международные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Технические каналы "утечки"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Эталонная модель взаимодействия открытых систем, основные протоколы, последовательность и содержание этапов построения и функционирования современных локальных и глобальных компьютерных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Основные методы организации и проведения технического обслуживания технических средств цифровизации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Организационные меры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Регламент учета выявленных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Форматы хранения информации в анализируемой компьютерной 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Основные форматы файлов, используемые в компьютерных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Порядок фиксации и документирования следов компьютерных преступлений, правонарушений и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Нормы уголовного и административного права в сфере компьютерной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8"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Планирование мер по предотвращению взломов и несанкционированного доступа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9"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меры по предотвращению и своевременному обнаружению взломов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поиск уликовой информации на компьютерах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методы и средства контр-криминалистики: полнодисковое шифрование, удаленное хранение информации и др.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сбор доказательной базы и ее оформление/хранение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Моделировать реальную атаку на организацию и тренировать навыки принятия мер по минимизации ущерба от нее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4"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Эталонная модель взаимодействия открытых систем, основные протоколы, последовательность и содержание этапов построения и функционирования современных локальных и глобальных компьютерных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Национальные, межгосударственные и международные стандарты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угрозы безопасности информации и модели нарушителя в ЦС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 средства контр-криминалистики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построения средств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Основные криптографические методы, алгоритмы, протоколы, используемые для защиты информации в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Основные принципы изъятия компьютерной 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сокрытия уликовых данных от обнаружения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Документирование информации по расследованию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5"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Криминалистическая экспертиза цифровых устройств и оборудования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6"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Криминалистическая экспертиза компьютеров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7"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Расследовать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Фиксировать время инцидента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первичную диагностику компьютерного устройства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аппаратными блокираторами записи и дубликаторами носителей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дистрибутивами для криминалистического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Производить снятие образа (идентичной копии) жесткого диска (НМЖД) и других носителей информации, включая снятие образа с раздела или отдельного сектора жесткого диска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Производить обработку сформированных образов дисков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сбор данных с жестких дисков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анализ файлов, найденных на жестких дисках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Производить извлечение данных из файлов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Производить исследование дампов оперативной памяти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Производить поиск артефактов на жестком диске и периферии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Работать с системными логами и журналами операционных систем и прикладных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Восстанавливать удаленные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Осуществлять сбор доказательной базы и ее оформление/хранение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2"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знания о файловых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Базовые знания об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кибербезопасности и методы работы средств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Инструментарий компьютерной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Устройство жестких дисков и других накопителей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Архитектура и пользовательские интерфейсы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Архитектура, устройство и функционирование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Инструментарий для работы с файловой системой, включая восстановление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Основные криптографические методы, алгоритмы, протоколы, используемые для обеспечения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1"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Криминалистическая экспертиза сетевых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2"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анализ сетевого стека и браузеров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анализ email-сообщений и устанавливать принадлежность адреса электронной почты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инструментарием для создания дампа сетевого трафика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перехват и исследование сетевого трафика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исследование логов web-серверов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принадлежность и расположение IP-адреса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Устанавливать принадлежность доменного имени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9"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и функционирования систем и сетей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Эталонная модель взаимодействия открытых систем, основные протоколы, последовательность и содержание этапов построения и функционирования современных локальных и глобальных компьютерных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методы и протоколы идентификации, аутентификации и авторизации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проведения сетевой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Регламент действий сотрудников с целью получения максимально подробной информации для проведения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Типовые источники данных для проведения сетевой криминалистики и их исследование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Особенности инструментария для создания дампа сетевого трафика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6"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Криминалистическая экспертиза мобильных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7"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идентификацию устройства мобильной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клонирование всех данных с цифрового устройства, периферийного оборудования и накопителей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получение информации с мобильных телефонов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получение информации с SIM-карты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получение информации с встроенной и внешней карты памяти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контроль почтовых отправлений, телеграфных и иных сообщений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Работать с программными и аппаратными инструментальными средствами для доступа к данным мобильного телефона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4"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устройства мобильной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Программно-аппаратный инструментарий для доступа к данным мобильного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криптографические методы, алгоритмы, протоколы, используемые для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Базовые знания об мобильных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Базовые знания о файловых системах мобильных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Устройство карт памяти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0"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Уметь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Информационная безопасность, кибербезопасность и защита конфиденциальности. Системы управления информационной безопасностью. Требования СТ РК ISO/IEC 27006-2017 Информационные технологии. Методы и средства безопасности. Требования к органам, осуществляющим аудит и сертификацию систем менеджмента информационной безопасности СТ РК 34.030-2008 информационные технологии.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 Карточка профессии "Менеджер знаний 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Менеджер знаний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6"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7"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8"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создания и разработки баз данных при наличии базового (высшего) педагогического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системы для сбора, обмена и управления знаниями внутри организации, обеспечивая доступ сотрудников к критически важной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9"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 и обновление базы основных знаний компании</w:t>
            </w:r>
          </w:p>
          <w:bookmarkEnd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поддержка базы знаний и управление входящей информацией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Организация и координация передачи и обмена знаниями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Мониторинг эффективности системы управления знаниями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1"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обновление базы основных знаний компании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2"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обновление базы основных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3"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Обнаруживать и собирать ключевые регламенты, шаблоны и справочники из разных источников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актуализацию основных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реестр подрядчиков и партнҰров с контактными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целостность и отсутствие дублирования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7"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идентификации и классификации основных знаний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версиирования документов и контроля изменений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хранения корпоративной документации (ISO 15489)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 для редактирования и хранения файлов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1"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обновление базы динамичных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2"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процессы регулярного сбора динамичных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периодический аудит актуальности динамичной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механизмы уведомлений об устаревших материалах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Автоматизировать частичный сбор и обновление данных через формы и интеграции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6"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получения динамичных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жизненного цикла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мониторинга изменений в процессах и процедурах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Подходов к вовлечению сотрудников в регулярное обновление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0"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поддержка базы знаний и управление входящей информацией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1"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структуры базы знаний для удобства использования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2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логическую структуру разделов и подразделов базы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системы тегов, метаданных и полнотекстового поиска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тестирование удобства с представителями целевых отделов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структуру на основе аналитики использования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6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информационной архитектуры и баз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построения таксономии, онтологии и тегирования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навигации и поиска в корпоративных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доступности информации для разных ролей сотрудников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0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качества и доступности информации в базе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1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внедрять правила модерации и утверждения контента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права доступа в зависимости от роли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статистику просмотров и поиска для выявления закономерностей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Собирать и учитывать отзывы сотрудников по удобству системы знаний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5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управления качеством контента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Политик разграничения доступа и конфиденциальности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аналитики баз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обратной связи от пользователей системы знаний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9"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координация передачи и обмена знаниями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0"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процессов передачи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1"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менторства и парного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сессии передачи знаний при смене сотрудников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шаблоны для фиксации передаваемых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Координировать назначение менторов новичкам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5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Моделей передачи знаний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программ адаптации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Подходов к мотивации передачи знаний от опытных сотрудников новичкам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8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обучающих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9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занятия на информационных платформах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материалы для проверки знаний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изменение уровня компетенций после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видеоуроки и интерактивные материалы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3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Интерактивных обучающих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результатов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создания усваиваемого материала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6"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эффективности системы управления знаниями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7"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 улучшение системы управления знаниями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8"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и анализировать результаты использования базы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регулярные опросы сотрудников о качестве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узкие места и разрабатывать планы улучшений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Внедрять новые функции и инструменты на основе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2"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Ключевых метрик эффективности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обратной связи и аналитики поведения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Моделей управления знаниями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трендов в области управления знаниями и ИИ-инструментов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6"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Средства управления информационной безопасностью (кодекс практики по мерам обеспечения информационной безопасности) ISO/IEC 27004 — Информационная безопасность, кибербезопасность и защита конфиденциальности. Измерение и метрики информационной безопасности (Information security measurement and metrics) ISO/IEC 27003 — Информационная безопасность, кибербезопасность и защита конфиденциальности. Руководство по внедрению систем менеджмента информационной безопасности (Implementation guidance)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27002-2023 ("Информационная безопасность, кибербезопасность и защита конфиденциальности. Средства управления информационной безопасностью") (если адаптирован)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 Карточка профессии "Аналитик по правоохранительной/судебной экспертизе и контрразведке 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Аналитик по правоохранительной/судебной экспертизе и контрразведке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3"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4"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5"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юридического, образования.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2611-1-003 - Юрист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цифровых доказательства для поддержки юридических расследований и контрразведывательных 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6"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заключения специалиста и анализ инцидентов кибербезопасности</w:t>
            </w:r>
          </w:p>
          <w:bookmarkEnd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Технический и контрразведывательный анализ цифровых данных 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 с данными в области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Обучение сотрудников правовой грамотности в вопросах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8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заключения специалиста и анализ инцидентов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9"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Процессуально-правовые основы цифровой экспертизы и заключений специалиста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0"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сбор, учҰт и хранение цифровых доказательств без нарушения их целостности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заключения специалиста и представлять результаты расследований в суде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и внедрять процедуры цифровой экспертизы и заключений специалиста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Доводить результаты расследований в логической и юридически корректной форме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4"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Уголовного, процессуального и административного законодательства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и стандартов судебной цифровой экспертизы/заключения специалиста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Международных стандартов и этических норм в цифровой криминалистике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7"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данных инцидентов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8"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классифицировать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журналы событий, сетевой трафик и другие источники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отчеты и рекомендации по результатам анализа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специализированные инструменты (SIEM, IDS/IPS, forensic-средства)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2"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классификации инцидентов кибербезопасности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 и корреляции данных об инцидентах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расследования инцидентов и цифровой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Нормативных требований к фиксации и обработке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6"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и контрразведывательный анализ цифровых данных и информационных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7"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анализ цифровых носителей и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8"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Анализировать цифровые носители с использованием программных и технических инструментов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Извлекать данные из мобильных устройств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Разрабатывать временные шкалы событий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инструменты анализа данных, полученных с носителей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2"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криминалистики и правовой информатики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операционных систем (Windows, Linux, macOS, Android, iOS).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Структуры файловых систем (NTFS, FAT, ext4, APFS и др.).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анализа жестких дисков, мобильных устройств и сетевых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6"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контрразведывательных мероприятий средствами цифровой криминалистики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7"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Восстанавливать и интерпретировать удаленные или зашифрованные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вредоносных файлов и скриптов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инструментами криптоанализа и дешифрования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источники кибератак в цифровом и материальном пространстве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1"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кибербезопасности и контрразведки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восстановления удаленных или зашифрованных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реверс-инжиниринга и анализа вредоносного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криптографической защиты и дешифрования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5"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Аналитическая и контрразведывательная деятельность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6"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сетевых журналов и событий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корреляцию данных из разных источников (логов, переписок, метаданных)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методы OSINT для выявления связей между субъектами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Применять методики контрразведывательного анализа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Сетевых протоколов и методов их анализа (TCP/IP, HTTP/S, DNS и т.д.)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противодействия анонимизации и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работы SIEM-систем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OSINT, HUMINT, TECHINT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4"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данными в области КБ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5"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данными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6"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обрабатывать данные из различных источников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Удалять и преобразовывать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и интерпретировать результаты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Визуализировать и презентовать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0"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 статистики и математического анализа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сбора, подготовки и удаления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анализа и визуализации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Баз и структуры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4"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персональных и конфиденциальных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5"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персональные и конфиденциальные данные в информационных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меры защиты в соответствии с законодательством и внутренними политиками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риски нарушения конфиденциальности и предлагать способы их минимизации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разработке и сопровождении внутренних регламентов и политик по защите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9"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о защите персональных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средства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Классификация и категорирование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Угрозы безопасности персональных и конфиденциальных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3"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правовой грамотности в вопросах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4"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правовой грамотности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5"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обучения по кибербезопасности для сотрудников на темы управления паролями, безопасности электронной почты, фишинговых атак, социальной инженерии, защиты от вредоносных программ и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тренинги для сотрудников используя различные методы, такие как презентации, обучающие программы и практические 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 оценивать эффективность программ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8"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и принципы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техники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профессионального уровня, аттестации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1"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15408 — Информационная безопасность, кибербезопасность и защита конфиденциальности. Критерии оценки безопасности информационных технологий (Common Criteria)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27037 / ISO/IEC 27038 — Информационная безопасность, кибербезопасность и защита конфиденциальности. Цифровая криминалистика. Рекомендации по сбору, анализу и сохранению цифровых доказательств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 Карточка профессии "Шифровальщик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Шифровальщик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7"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8"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9"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4419-9-003 - Кодировщик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эксплуатация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0"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Эксплуатация систем шифрования данных</w:t>
            </w:r>
          </w:p>
          <w:bookmarkEnd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Оценивание уровня безопасности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1"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систем шифрования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2"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специального делопроизводства и технических документов в процессе эксплуатации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3"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задачи по получению, хранению, учету, выдаче, приему и утилизации специальных документов, применяемых в процессе эксплуатации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Взаимодействовать с организациями, осуществляющими гарантийный и послегарантийный ремонт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эксплуатационную документацию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6"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ведения специального делопроизводства и технических документов систем обеспечения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правовые акты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Организационные меры по защите информации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Законодательство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Устройство и функционирование современных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1"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функционированием систем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2"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организацию бесперебойного функционирования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и настраивать параметры сетевых протоколов, реализованных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предложения по совершенствованию и повышению эффективности принимаемых технических мер и проводимых организационных мероприятий по защите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работы по выполнению требований режима защиты информации ограниченного доступа к системам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методические материалы и организационно-распорядительные документы по системам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7"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Архитектура, устройство и функционирование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Сетевые протоколы и их параметры настройки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применения программных, программно-аппаратных и технических средств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комплексного обеспечения защиты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Показатели эффективности применяемых программных, программно-аппаратных и технических средств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Нормативные правовые акты в области защиты информации ограниченного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Устройство и функционирование современных систем шифрования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5"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Оценивание уровня безопасности систем шифрования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6"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контрольных проверок работоспособности и эффективности систем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7"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параметры функционирования программно-аппаратных средств системы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методики оценки эффективности программно-аппаратных средств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эффективность программно-аппаратных средств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программно-аппаратные средства систем шифрования данных с целью определения уровня обеспечиваемой ими защищенности и доверия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1"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методики оценки эффективности программно-аппаратных средств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программно-аппаратных средств систем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средства оценки корректности и эффективности программных реализаций алгоритмов шифрования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анализа программного кода с целью поиска потенциальных уязвимостей и недокументированных возможностей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5"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анализа безопасности систем шифрования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6"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системы шифрования данных с целью определения уровня защищенности и доверия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возможные пути развития действий нарушителя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анализ политики безопасности на предмет адекватности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мониторинг, анализ и сравнение эффективности программно-аппаратных средств в системах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и оформлять аналитический отчет по проведенному анализу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предложения по устранению выявленных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2"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Уязвимости компьютерных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Криптографические методы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Средства анализа конфигураций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5"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Усидчивость,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Аналитический 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Математические способности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1073-2007 Средства криптографической защиты информации. Общие технические требования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Шифровальщик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 Карточка профессии "Аудитор по информационной безопасности":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0"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1"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2"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Проводить аудиторскую проверку по определению уровней безопасности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3"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Оценка и анализ рисков кибербезопасности</w:t>
            </w:r>
          </w:p>
          <w:bookmarkEnd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задач аудиторского задания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Выполнение задач аудиторского задания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5"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 анализ рисков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6"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методов анализа рисков для идентификации и оценки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7"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методики анализа рисков для идентификации и оценки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комплексные стратегии по минимизации рисков и устранению уязвимостей в информационных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воздействие потенциальных угроз на организацию, разрабатывать планы по снижению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0"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анализа рисков, включая как качественные, так и количественные методы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управления рисками и их минимизации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Инструменты и технологии для проведения анализа рисков и оценки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методологии анализа рисков, включая использование Big Data для предсказания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4"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политики безопасности на основе оценки рисков и потребностей.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5"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политики безопасности, стандарты и процедуры защиты информации для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стандартизированные процессы безопасности, адаптируя их под нужды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и поддерживать культуру безопасности в организации через регулярное обновление политик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8"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подходы к разработке политики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Национальный стандарт в области разработки и внедрения политики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Технологии защиты информации на уровне корпоративной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задач аудиторского задания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2"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обеспечение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3"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разработке (актуализации) методических и организационно-распорядительных документов, регламентирующих аудиторскую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презентации методических и организационно-распорядительных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ознакомление сотрудников с регламентирующей документацией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6"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Порядок разработки, оформления и утверждения методических и организационно-распорядительных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Эффективных метоов ознакомления персонала с методическими документами обеспечения аудита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9"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0"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организации взаимодействия с представителями проверяемой организации (подразделения) по вопросам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сбор руководящих документов (приказы, распоряжения, инструкции) по вопросам хранения, порядка доступа и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аудит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3"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Этапы и формы деловой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правила общения в деловой среде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Порядков проведения аудита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6"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безопасности на всех уровнях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7"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Обучать сотрудников методам защиты данных и созданию безопасной рабочей среды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по вопросам соблюдения политик безопасности, составлять рекомендации по безопасному использованию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регулярные консультации для руководства о текущих угрозах и методах их предотвращения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0"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защиты данных, методы контроля за соблюдением стандартов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Психология и требования безопасности для сотрудников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Процессы и процедуры для построения и поддержания политики безопасности 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3"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задач аудиторского задания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4"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отчета и представление результатов внешним и внутренним аудиторам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5"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отчеты с выводами и рекомендациями по улучшению системы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Обсуждать и представлять результаты аудита с внутренними и (или) внешними аудиторами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визуализацию данных для улучшения восприятия отчета и принятия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8"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отчетности и метрики эффективности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в сфере цифровизации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Подходы к обеспечению соответствия нормативным требованиям и сертификациям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1"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и анализ фактического соблюдения требований НПА и НТД в сфере ЦТ и обеспечения КБ в процессах обеспечения КБ объекта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2"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 и изучать проектную и эксплуатационную документацию на ИС, интервьюировать сотрудников и регистрировать сведения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применимость НПА и НТД к объекту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соответствие принятых организационных и программно- технических решений обеспечения КБ требованиям НПА и НТД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и оценивать вероятные угрозы безопасности в отношении ресурсов объекта аудита и уязвимостей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риски, связанные с возможностью осуществления угроз безопасности в отношении ресурсов объекта аудита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Выявлять узкие места в системе защиты и архитектуре объекта аудита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8"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Законодательство в сфере обеспечения кибербезопасности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Методики, программных средств выявления рисков и угроз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Методов, процедур и порядка сбора аудиторских свидетельств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1"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и анализ текущего состояния защищенности объекта аудита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2"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состояние физической безопасности объекта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характеристики безопасности объекта аудита, связанные с архитектурой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характеристики безопасности, связанные с конфигурацией встроенных механизмов КБ серверного и сетевого оборудования объекта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Проверять конфигурации ПО на наличие эксплуатационных уязвимостей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6"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предотвращения сетевых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анализа защищенности внешнего периметра корпоративной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анализа защищенности внутренней ИТ-инфраструктуры объекта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и порядок проведения тестирования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0"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уязвимостей программного обеспечения объекта аудита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1"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статический анализ исходного кода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динамический анализ исходного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уязвимости ПО объекта аудита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4"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Программные средства обнаружения недостатков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статического анализа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динамического анализа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Инструментальные средства анализа защищенности 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Языкы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9"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ПО на работоспособность в различных режимах нагрузки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0"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сценарии тестирования ПО по принципу "черного ящика" и "белого ящика"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сценарии тестирования ПО в тестовой среде и в закрытой среде (sandbox)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поведение ПО в процессе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Тестировать ПО на предельные режимы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Проверять объект аудита на устойчивость к сетевым атакам (DDoS, floodи другим)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Проверять процедуры аутентификации под нагрузкой в условиях сетевой атаки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6"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программные средства анализа защищенности 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программные средства для проведения нагрузочного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программные средства для проведения отладки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0"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уязвимостей оборудования сети объекта аудита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1"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и инвентаризовать ресурсы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Идентифицировать и учитывать сервисы и информационные потоки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Сканировать уязвимости уровня ОС хостов сети в сегментах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Идентифицировать и учитывать настройки безопасности сегментов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Создавать и анализировать отчеты о соответствии стандартам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6"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программные средства анализа защищенности и уязвимости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инвентаризации ресурсов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формирования отчҰтов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9"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7:</w:t>
            </w:r>
          </w:p>
          <w:bookmarkEnd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процесса и результата выполнения задачи аудиторского задания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подготовительную работу перед документированием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Формировать, вести, хранить рабочую документацию аудиторского задания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Готовить итоговый документ, формируемый по результатам аудиторского задания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3"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Порядок проведения подготовительных мероприятий, предшествующих документированию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формирования и ведения рабочей и отчетной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систематизации и обобщения результатов аудита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6"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 по инфорационной юезопасности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 Карточка профессии "Специалист по безопасности сервисов":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безопасности сервисов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5"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6"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7"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Производить поиск и обнаруживать уязвимые места системы для несанкционированного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8"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Взаимодействие с разработчиками и менеджерами сервисов для устранения обнаруженных уязвимостей</w:t>
            </w:r>
          </w:p>
          <w:bookmarkEnd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Выступление консультантом и заказчиком новой функциональности, связанной с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9"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разработчиками и менеджерами сервисов для устранения обнаруженных уязвимостей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0"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анализ информации об обнаруженных уязвимостях сервисов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1"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инструменты и методы сбора информации об уязвимостях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полученные данные об уязвимостях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Классифицировать и приоритизировать уязвимости по степени критичности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Выявлять потенциальные угрозы и риски, связанные с обнаруженными уязвимостями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5"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анализа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Источники информации об уязвимостях (базы данных уязвимостей, отчеты безопасности)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виды атак и их последствия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и методы тестирования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Современные подходы к анализу угроз и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0"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и прием задачи по устранению обнаруженных уязвимостей сервисов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1"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задачи для разработчиков по устранению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рекомендации по исправлению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процесс исправления уязвимостей и оценивать его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Взаимодействовать с командами разработки и управления сервисами по вопросам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Проверять корректность внедренных исправлений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6"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предотвращения сетевых атак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анализа защищенности внешнего периметра корпоративной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анализа защищенности внутренней ИТ-инфраструктуры объекта аудита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порядок проведения тестирования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Языки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1"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Выступление консультантом и заказчиком новой функциональности, связанной с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2"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публикаций и сообщений о сервисах в средствах массовой информации и других открытых доступных источниках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3"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аналитические и экспертные материалы по вопросам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Адаптировать сложные технические сведения для различных целевых аудиторий, включая топ-менеджмент и технических специалистов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стратегию информационного продвижения в сфере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публикации в специализированных изданиях и на профессиональных платформах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Контролировать соответствие публикаций требованиям конфиденциальности и нормативным требованиям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8"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распространенных форматов текстовых и табличных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создания рекламных текстов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Законодательства РК в области интеллектуальной собственности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использования информационных материалов в Интернет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2"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демонстрации возможностей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3"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сценарии демонстрации продукта с учетом потребностей бизнеса и специфики отрасли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Адаптировать демонстрационные материалы под различные категории заказчиков и партнеров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Аргументированно представлять конкурентные преимущества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Управлять процессом презентации, вовлекать аудиторию и эффективно реагировать на вопросы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эффективность демонстрации и разрабатывать предложения по совершенствованию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8"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Устройства и возможности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Управления программами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Показатели эффективности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подходы к разработке и интеграции безопасных IT-решений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Национальные стандарты в сфере обеспечения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3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Информационная безопасность, кибербезопасность и защита конфиденциальности. Системы менеджмента информационной безопасности. Требования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безопасности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 Карточка профессии "Cпециалист по многоязычному анализу":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Cпециалист по многоязычному анализу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2"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3"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программы повышения квалификации в области кибербезопасности при наличии базового (высшего) лингвистического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лингвистическую и культурную экспертизу для поддержки операций в области кибербезопасности, особенно в анализе международных угроз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5"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Идентификация и обработка иностранных источников информации</w:t>
            </w:r>
          </w:p>
          <w:bookmarkEnd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Лингвистический анализ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Подготовка аналитических материалов и отчетов по результатам многоязычного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Социолингвистический анализ программного кода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7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обработка иностранных источников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8"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и адаптация материалов в области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9"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точный перевод технических текстов по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Адаптировать перевод с учетом контекста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точность перевода на наличие искажений смысла (пасхальных яиц)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глоссариями специализированной терминологии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3"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перевода технических и специализированных текстов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Специфической лексики в области кибербезопасности на иностранных языках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сохранения смысла при переводе идиоматических выражений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Стандартов качества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7"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Распознавание и классификация иностранных текстов и аудиоматериалов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язык и диалект источника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Извлекать существенные фрагменты из информации в области КБ иностранных источников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специализированные инструменты для обработки языковых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1"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фонетики, морфологии и синтаксиса основных иностранных языков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идентификации языков и диалектов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работы с инструментами автоматического распознавания речи и текста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Терминологии в области кибербезопасности на иностранных языках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5"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Лингвистический анализ в области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6"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культурного контекста иноязычных источников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7"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культурные особенности в коммуникациях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Интерпретировать скрытые смыслы и подтексты в иностранных текстах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влияние культурных факторов на сферу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Сопоставлять культурные особенности с кибератаками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1"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Культурных особенностей регионов, представляющих потенциальные угрозы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Социолингвистических аспектов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Влияния культуры на сферу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культурного анализа текстов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5"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геополитического и регионального источника угрозы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6"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Связывать данные с геополитическими событиями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индикаторы происхождения угрозы по языковым признакам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региональные особенности в кибератаках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Прогнозировать развитие угроз на основе культурно-лингвистических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0"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Геополитических особенностей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Региональных особенностей языкового воспроизведения в области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Источников открытой информации по международным отношениям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интерпретации культурного контекста в сфере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4"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аналитических материалов и отчетов по результатам многоязычного анализа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5"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отчетов и рекомендаций по противодействию угрозам КБ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6"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аналитические отчеты на основе многоязычных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Формулировать рекомендации по нейтрализации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Презентовать результаты анализа заинтересованным сторонам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Адаптировать отчеты под разные уровни аудитории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0"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Структуры аналитических отчетов в сфере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формулирования рекомендаций по противодействию угрозам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презентации аналитической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оформлению отчетов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4"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систематизация аналитических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5"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Систематизировать результаты лингвистического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базы данных по многоязычным источникам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Визуализировать данные для аналитических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конфиденциальность обработанной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9"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систематизации и хранения аналитических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для создания баз данных по угрозам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визуализации информации в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 защиты информации при обработке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3"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Социолингвистический анализ программного кода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4"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оценка социолингвистических особенностей программного кода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5"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лингвистические особенности в комментариях и переменных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использование идиоматических выражений в коде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культурные отсылки в структуре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сравнительный анализ кода на разных языках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9"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социолингвистики и еҰ применения к цифровым данным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Терминологии программирования с учетом лингвистических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Культурных различий в стилях написания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выявления скрытых социолингвистических индикаторов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3"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15408 — Информационная безопасность, кибербезопасность и защита конфиденциальности. Критерии обеспечения безопасности информационных технологий (Common Criteria)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27002 — Информационная безопасность, кибербезопасность и защита конфиденциальности. Управление контрольными мерами (кодекс практики по мерам обеспечения информационной безопасности) ISO/IEC 2382 &amp; ISO/IEC 2383 — Информационные технологии. Терминология и общие понятия (2382), Анализ данных (2383). Поддерживающие стандарты в области ИКТ Национальные стандарты РК: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ISO/IEC 15408-5-2025 ("Информационная безопасность, кибербезопасность и защита конфиденциальности. Критерии оценки безопасности информационных технологий. Часть 5. Заранее определҰнные пакеты требований безопасности")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 Карточка профессии "Специалист по информационной безопасности в области здравоохранения":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 в области здравоохранения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9"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0"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1"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программы повышения квалификации в области кибербезопасности при наличии базового (высшего) ИТ-образования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2524-0-007 - 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кибербезопасности объектов медицины с целью исключения несанкционированного воздействия на них и связанные с ними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2"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Тестирование систем безопасности, сетевых устройств, медицинского оборудования при управлении и контроле над системой здравоохранения, а также определение уязвимых мест</w:t>
            </w:r>
          </w:p>
          <w:bookmarkEnd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внедрение стандартов кибербезопасности с учетом особенностей в системе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Реагирование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Обучение сотрудников политике и процедурам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4"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систем безопасности, сетевых устройств, медицинского оборудования при управлении и контроле над системой здравоохранения, а также определение уязвимых мест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5"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информационных систем здравоохранения, включая электронные медицинские карты и лабораторные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6"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информационными системами здравоохранения (ИСЗ), включая настройку и защиту электронных медицинских карт (ЭМК) и лабораторных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соблюдение требований законодательства РК и стандартов Минздрава при защите медицинской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Реализовывать меры по защите персональных данных и конфиденциальной медицинской информации, включая шифрование и разграничение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и администрировать системы контроля доступа и аутентификации пользователей в медицинских информационных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Внедрять и поддерживать сетевые средства защиты, включая VPN, антивирусные решения и средства шифрования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Конфигурировать и использовать системы обнаружения вторжений (IDS/IPS), проводить мониторинг безопасности для своевременного выявления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процессы резервного копирования и восстановления медицинских данных для обеспечения непрерывности работы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и противодействовать специфичным киберугрозам в здравоохранении, включая атаки на медицинское оборудование и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4"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Нормативно-правовые требования в здравоохранении (Закон Республики Казахстан "Об охране здоровья граждан Республики Казахстан" (Закон РК № 193-V от 18 сентября 2009 года), Закон Республики Казахстан "О персональных данных и их защите" (Закон РК № 94-V от 21 мая 2013 года)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защиты персональных данных и конфиденциальной медицинской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контроля доступа и аутентификации в медицинских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Отличительные основы сетевой безопасности информационных систем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работы систем обнаружения вторжений (IDS/IPS) и мониторинга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Организация резервного копирования и восстановления медицинских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Киберугрозы, специфичные для здравоохранения (например, атаки на медицинское оборудование)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1"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2"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и выполнять регулярное сканирование (включая инструменты SIEM) уязвимостей, эксплойтов для выявления слабых мест в системе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пентест систем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результаты сканирования уязвимостей для оценки уровня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рекомендации по устранению уязвимостей или рисков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6"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Основы проведения пентеста и языков программирования, такие как Python, BASH, Java, Ruby и Perl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Текущая организационная политика и процедуры по реагированию на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Стандартные отраслевые средства обнаружения и предотвращения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Идентификационные характеристики аномальной активности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Установки и настройки NIDS, NIPS, HIDS и HIPS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Необходимая документация для составления отчетов об обнаружении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Управления информацией о новых уязвимостях для сохранения еҰ конфиденциальности до устранения известных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Правильное размещение датчиков при проектировании NIDS/NIPS продуктов в архитектурах и сетях предприятий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Обслуживание и настройка систем обнаружения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Выполнение сканирования уязвимостей с помощью инструментов SIEM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Обнаружение аномальной активности в сети или системе, используя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Программные инструменты и методы анализа защищенности систем и уязвимостей с учетом особенностей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Понимание правовых, инженерно-технических, организационных вопросов функционирования объектов здравоохранения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9"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сетей, раннее выявление угроз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0"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комплексное наблюдение и мониторинг для обнаружения угроз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результаты анализа данных об угрозах для поиска и обнаружения потенциальных нарушений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установку, эксплуатацию и обслуживание систем обнаружения и предотвращения НД включая круглосуточный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и характеризовать данные сетевого трафика с целью выявления аномальной активности и потенциальных угроз для сетевых ресурсов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4"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Стандартные отраслевые средства обнаружения и предотвращения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Текущая организационная политика и процедуры по реагированию на 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Идентификационные характеристики аномальной активности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Обнаружение аномальной активности в сети или системе, используя защитный мониторинг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Управление информацией о новых уязвимостях для сохранения еҰ конфиденциальности до устранения известных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Программные инструменты и методы анализа защищенности систем и уязвимостей с учетом особенностей в отрасли здравоохранения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0"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стандартов кибербезопасности с учетом особенностей в системе здравоохранения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1"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Удаленная установка и обновление системы сетевой безопасности, предназначенной для предотвращения НД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2"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регулярное обновление программного и аппаратного обеспечения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установку и обновление антивирусных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настройку межсетевого экрана промышленных узлов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Тестировать обновления на совместимость с промышленным ПО перед внедрением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6"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Работы промышленных сетевых узлов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Шифрование и криптография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Политики, требования принципов установки и обновлений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Функционирование, применение и конфигурации межсетевого экрана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Настройка критериев ACL для определения разрешенного трафика в межсетевом экране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1"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Разработка, внедрение и поддержка протоколов и процедур безопасности для снижения рисков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2"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существующие организационные операции безопасности и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эффективности существующих киберопераций организации в сравнении с требованиями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Документировать результаты анализа в соответствии с организационными требованиями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Внедрять и обслуживать системы ICS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и документировать необходимые обновления существующих организационных операций, нарушений обслуживания и задач для осуществления киберопераций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Внедрять необходимые операционные и аналитические процессы, процедуры отчетности об инцидентах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8"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Техническая, производственная и организационная документация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Написание документации с подробным анализом, выводов и рекомендаций с использованием требуемой структур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Отраслевые и технические знания в области промышленных систем управления (ICS) с учетом особенностей в отрасли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Языки программирования, такие как C, C++, PHP, Python и JavaScript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2"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безопасности для систем IoT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3"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Регистрировать, классифицировать и определять приоритеты инцидентов КБ, используя стандартные шаблоны и инструменты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документацию по инцидентам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Определить инфраструктуру и подключения устройств IoT к электрическим сетям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аномалии и инциденты безопасности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Собирать информацию и выполнять глубокий анализ, диагностику и устранение проблем с безопасностью конечных точек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регулярное обслуживание процессов обнаружения проблем безопасности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Проектировать и разрабатывать информационные панели мониторинга и отчетности по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Сканировать критические уязвимости на всех уровнях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Выполнять резервное копирование и шифрование устройств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2"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Разработка информационной панели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Языки программирования и визуализации данных (Python, R, SQL, NodeJS)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шифрования и криптографии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Организационная политика, процедуры и руководства по поддержанию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Процедуры обмена данными для документирования и внедрения процедур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Спектр стандартных шаблонов и инструментов, доступных для мониторинга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Фундаментальные топологии сети, устройств, конфигурации и возможности подключения в системах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Различные контексты безопасности IoT и уровни охвата, включая устройства, облака, коммуникации, базы данных и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Рутинные операционные процедуры реагирования на инциденты кибербезопасности IoT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Устранение уязвимостей и инцидентов кибербезопасности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Внедрение повышения уровня кибербезопасности в системах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Протоколы аудита систем, выявления и анализа аномалий в системах IoT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4"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Реагирование на инциденты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5"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оценки и доклада об инцидентах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6"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Собирать, передавать и сохранять доказательства, связанные с кибератакой, включая журналы, кэш, файлы и другие цифровые артефакты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внутренними заинтересованными сторонами, включая исполнительное руководство, кибер-криминалистов и ИТ-команды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Передавать информацию о кибератаках в правоохранительные органы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9"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Внутренние протоколы для сообщения об инцидентах кибербезопасности правоохранительным органам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Работа с чувствительными данными (сбор, шифрование, хранение и передача свидетельств о кибератаках)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1"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Распознание и реагирование на инциденты в соответствии с организационными процедурами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2"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Установить и подтвердить возникновение и характер инцидента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Определить законодательные требования, организационные политики, процедуры и планы реагирования на инциденты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и оценку источников, влияний и последствий инцидента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Активировать план реагирования на инцидент и подтвердить, что кибер-инцидент локализован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оценку ущерба критической системной инфраструктуры организации или утечки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Документировать инцидент кибербезопасности, предпринятые действия, решения и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8"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Ключевые особенности планов реагирования на инциденты кибербезопасности, а также их источники и причины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типы атак, включая отказ в обслуживании (DoS), инъекции SQL (SQLi), атаки межсайтового скриптинга (XSS), аппаратные атаки, атаки на WiFi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обнаружения инцидентов кибербезопасности, предупредительные меры и методы смягчения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Процессы документирования и анализа журнала событий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Организационная политика и процедуры реагирования на инциденты кибербезопасности (определения характера и местонахождения инцидентов, их локализация, установка исправлений безопасности и отключение доступа к сети, уведомления и предоставления отчетов необходимому персоналу)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3"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существующих стандартов кибербезопасности, политики и руководства для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4"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Внедрять политику и руководство по кибербезопасности, которые соответствуют миссии и целям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существующие стандарты безопасности для защиты данных и систем организации от злоумышленников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и поддерживать планы и процедуры реагирования на инциденты для эффективного управления инцидентами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риски кибербезопасности организации и разрабатывать стратегии по снижению этих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Отслеживать и анализировать тенденции в области безопасности и возникающие угрозы для обеспечения актуальности политики и рекомендаций по кибербезопасности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9"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Продвинутые функции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Организационные бизнес-процессы, применимые к внедрению стандартов кибербезопасности с учетом особенностей отрасли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Документирование установленных стандартов и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Установление требований и характеристик инфраструктуры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Установление процессов технического обслуживания и оповещения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Проведение плановых проверок инфраструктуры сетевой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процедуры тестирования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Риски безопасности и толерантность к риску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Отраслевые стандарты и правила по внедрению инфраструктуры сетевой безопасности 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8"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политике и процедурам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9"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 политике и процедурам кибербезопасности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0"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программы обучения по кибербезопасности для сотрудников на темы управления паролями, безопасности электронной почты, фишинговых атак, социальной инженерии, защиты от вредоносных программ и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тренинги для сотрудников, используя различные методы, таке как презентации, обучающие программы и практические 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 оценивать эффективность программ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3"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и принципы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Различные техники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научных исследований, разработок по технической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достижения науки и техники в стране и за рубежом в области технической разведки 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оценки профессионального уровня, аттестации специалистов по обеспечению безопасности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Трудового законодательства, порядок внутреннего трудового распорядка, по безопасности и охране труда, производственной санитарии, требований пожарной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9"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</w:t>
            </w:r>
          </w:p>
          <w:bookmarkEnd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стандарты: ISO/IEC 27001 — Информационная безопасность, кибербезопасность и защита конфиденциальности. Системы менеджмента информационной безопасности. Требования ISO/IEC 27799 — Информационные технологии в здравоохранении (Health informatics). Управление информационной безопасностью в здравоохранении (Information security management in health) ISO/IEC 27002 — Информационная безопасность, кибербезопасность и защита конфиденциальности. Меры (кодекс практики) обеспечения информационной безопасности ISO/IEC 27005 — Информационная безопасность, кибербезопасность и защита конфиденциальности. Управление рисками информационной безопасности (Risk management) Национальные стандарты РК: СТ РК ISO/IEC 27001-2023 ("Информационная безопасность, кибербезопасность и защита конфиденциальности. Системы менеджмента информационной безопасности. Требования") СТ РК ISO/IEC 15408-4-2025 ("Информационная безопасность, кибербезопасность и защита конфиденциальности. Критерии оценки безопасности информационных технологий. Часть 4. Структура спецификации методов и действий оценки") СТ РК 1073-2025 ("Средства криптографической защиты информации. Требования к информационной безопасности и процессам жизненного цикла")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 Карточка профессии "Инженер по защите информации":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Квалификационного справочника должностей руководителей, специалистов и других служащих Приказ Министра труда и социальной защиты населения Республики Казахстан от 30 декабря 2020 года № 553 Параграф 2. Инженер по защите информации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2"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3"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4"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по защите информации I категории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Обеспечить работоспособность прикладного и системного программного обеспечения средствами защиты информации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5"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системы защиты информации в организации</w:t>
            </w:r>
          </w:p>
          <w:bookmarkEnd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Ввод в эксплуатацию системы защиты информации 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6"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системы защиты информации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7"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перечня информации (сведений) ограниченного доступа, подлежащих защите в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8"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работу по проектированию и внедрению специальных технических и программно-математических средств защиты информации, обеспечению организационных и технических мер защиты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исследования для выбора наиболее целесообразных практических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подбор, изучение и обобщение научно-технической литературы, нормативных и методических материалов по техническим средствам и способам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рассмотрении проектов технических заданий, планов и графиков проведения работ по технической защите информации, в разработке необходимой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методики расчетов и программы экспериментальных исследований по технической защите информации, выполнять расчеты в соответствии с разработанными методиками и программами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сопоставительный анализ данных исследований и испытаний, изучать возможные источники и каналы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разработку технического обеспечения системы защиты информации, техническое обслуживание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Принимать участие в составлении рекомендаций и предложений по совершенствованию и повышению эффективности защиты информации, в написании и оформлении разделов научно-технических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Составлять информационные обзоры по технической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Выполнять оперативные задания, связанные с обеспечением контроля технических средств и механизмов системы защиты информации, участвовать в проведении проверок организаций по выполнению требований нормативно-технической документации по защите информации, в подготовке отзывов и заключений на нормативно-методические материалы и техническую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Готовить предложения по заключению соглашений и договоров с иными организациями, предоставляющими услуги в области технических средств защиты информации, составлять заявки на необходимые материалы, оборудование, приборы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проведении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контрольные проверки работоспособности и эффективности действующих систем и технических средств защиты информации, составлять и оформлять акты контрольных проверок, анализировать результаты проверок и разрабатывать предложения по совершенствованию и повышению эффективности принимаемых 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Изучать и обобщать опыт работы иных организаций по использованию технических средств и способов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Выполнять работы в установленные сроки на высоком научно-техническом уровне, соблюдая требования инструкций по режиму проведения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3"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в области цифровизации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Специализацию организации и особенности его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средства получения, обработки и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средства защиты информации, программно-математические средства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Каналы возможной утечки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анализа 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Организацию работ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Инструкции по соблюдению режима проведения специальных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1"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программного обеспечения с соблюдением требований по защите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2"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настройку параметров работы программного обеспечения, включая системы управления базами данных и средства электронного документооборота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программным обеспечением с соблюдением действующих требований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настройку резервирования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5"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Порядок настройки программного обеспечения, систем управления базами данных и средств электронного документооборота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средства 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Требования к защите информации во время эксплуатации средств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8"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эксплуатацию системы защиты информации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9"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организационных мер, обеспечивающих эффективность системы защиты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0"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проведение специальных исследований и специальных проверок технических средств обработки информации ограниченного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и настраивать технические, программные (программно-технических) средств защиты информации, входящих в состав системы защиты информации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организационно- распорядительные документы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3"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Нормативно-правовые акты в сфере обеспечения КБ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средства 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Архитектуры технических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Национальные стандарты в сфере обеспечения КБ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7"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встроенных средств защиты информации программного обеспечения по заданным образцам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8"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текущие настройки встроенных средств защиты информации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настройку параметров работы программного обеспечения, включая системы управления базами данных и средства электронного документооборота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программным обеспечением с соблюдением действующих требований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1"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Порядок настройки программного обеспечения, систем управления базами данных и средств электронного документооборота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обеспечения безопасности информации при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Языки программирования (Python, Bash, PowerShell, JS, SQL)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4"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"Информационная безопасность, кибербезопасность и защита конфиденциальности. Системы менеджмента информационной безопасностью.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 Карточка профессии "Специалист по защите информации":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Квалификационного справочника должностей руководителей, специалистов и других служащих Приказ Министра труда и социальной защиты населения Республики Казахстан от 30 декабря 2020 года № 553 Параграф 3. Специалист по защите информации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3"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4"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5"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6"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Специалист по защите информации I категории: высшее (или послевузовское) образование по соответствующему направлению подготовки кадров и стаж работы в должности специалиста по защите информации II категории не менее 3 лет;</w:t>
            </w:r>
          </w:p>
          <w:bookmarkEnd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Специалист по защите информации II категории: высшее (или послевузовское) образование по соответствующему направлению подготовки кадров и стаж работы в должности специалиста по защите информации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Специалист по защите информации: высшее (или послевузовское) образование по соответствующему направлению подготовки кадров без предъявления требования к стажу работы.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профессиональные курсы повышения квалификации в области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8"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2524-0-007 - Специалист по информационной безопасности</w:t>
            </w:r>
          </w:p>
          <w:bookmarkEnd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2524-0-005 - Специалист по вопросам безопасности (ИКТ)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2524-0-004 - Специалист по безопасности сервисов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систем защиты информации ИС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0"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защиты информации в ЦС в процессе их эксплуатации</w:t>
            </w:r>
          </w:p>
          <w:bookmarkEnd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Внедрение систем защиты информации в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1"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защиты информации в ЦС в процессе их эксплуатации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2"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систем защиты информации ЦС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3"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Классифицировать и оценивать угрозы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программные, архитектурно-технические и схемотехнические решения компонентов автоматизированных систем с целью выявления потенциальных уязвимостей безопасности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эффективность принятых мер по реализации политик безопасности информации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события безопасности и действия пользователей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технические средства контроля эффективности мер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Документировать процедуры и результаты контроля функционирования системы защиты информации автоматизированной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9"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Содержание и порядок деятельности персонала по эксплуатации защищенных ЦС и подсистем безопасности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угрозы безопасности информации и модели нарушителя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криптографические методы, алгоритмы, протоколы, используемые для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Программно-аппаратные средства обеспечения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Нормативные правовые акты в области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5"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систем защиты информации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6"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Создавать, удалять и изменять учетные записи пользователей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политику безопасности программных компонентов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и настраивать операционные системы, системы управления базами данных, компьютерные сети и программные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криптографические методы и средства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Регистрировать и анализировать события, связанные с защитой информации в ЦС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1"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формирования политики КБ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Программно-аппаратные средства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криптографические методы, алгоритмы, протоколы, используемые для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контроля эффективности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Критерии оценки эффективности и надежности средств защиты программного обеспечения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Технические средства контроля эффективности мер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организации и структура систем защиты программного обеспечения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Содержание и порядок деятельности персонала по эксплуатации защищенных автоматизированных систем и систем безопасности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Основные меры по защите информации в ЦС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0"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защитой информации в ЦС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1"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информационные риски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Классифицировать и оценивать угрозы безопасности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подлежащие защите информационные ресурсы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предложения по совершенствованию системы управления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Конфигурировать параметры системы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Применять технические средства контроля эффективности мер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7"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методы управления защитой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угрозы безопасности информации и модели нарушителя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Национальные стандарты в области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2"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систем защиты информации в ЦС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3"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организационно-распорядительных документов по защите информации в ЦС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4"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Классифицировать и оценивать угрозы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нормативные документы по противодействию технической разведке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параметры настройки программного обеспечения системы защиты информации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эффективность принятых мер по защите информации в ЦС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8"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Содержание и порядок деятельности персонала по эксплуатации защищенных ЦС и систем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угрозы безопасности информации и модели нарушителя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криптографические методы, алгоритмы, протоколы, используемые для защиты информации в ЦС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средств защиты информации от "утечки" по техническим каналам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Нормативные правовые акты в сфере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3"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организационных мер по защите информации в автоматизированных системах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4"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правила разграничения доступа персонала к объектам доступа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программные и программно-аппаратные решения при проектировании системы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Обучать персонал ЦС комплексу мер (правила, процедуры, практические приемы, руководящие принципы, методы, средства) для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планирование и организацию работы персонала ЦС с учетом требований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Конфигурировать аттестованную ЦС и системы защиты информации ЦС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9"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способы, средства, последовательность и содержание этапов разработки ЦС и систем защиты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сертификационных испытаний технических средств защиты информации от "утечки" по техническим каналам на соответствие требованиям по безопасности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Методы, способы и средства обеспечения отказоустойчивости автоматизированных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3"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Критический анализ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решать нестандартные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 к деталям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ISO/IEC 27001-2023 "Информационная безопасность, кибербезопасность и защита конфиденциальности. Системы менеджмента информационной безопасности. Требования" СТ РК ISO/IEC 27006-2017 Информационные технологии.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 СТ РК 34.030-2008 Информационная технология. Аудит систем управления информационной безопасностью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 Карточка профессии "Специалист по вопросам безопасности (ИКТ)":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вопросам безопасности (ИКТ)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9"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0"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1"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профессиональные курсы повышения квалификации в области кибербезопасности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2"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2524-0-004 - Специалист по безопасности сервисов</w:t>
            </w:r>
          </w:p>
          <w:bookmarkEnd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2524-0-006 - Специалист по защите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2524-0-007 - 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Противодействие вредоносному влиянию программно-технического воздействия на подсистемы, устройства, элементы и каналы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4"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Администрирование средств защиты информации в компьютерных системах и сетях</w:t>
            </w:r>
          </w:p>
          <w:bookmarkEnd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Оценка и управление рисками в области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5"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средств защиты информации в компьютерных системах и сетях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6"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средств защиты информации прикладного и системного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7"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угрозы безопасности информации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Формулировать правила безопасной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правила безопасной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функционирование программного обеспечения с целью определения возможного вредоносного воздействия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Производить проверку соответствия реальных характеристик программно-аппаратных средств защиты информации заявленным в их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мероприятия по противодействию угрозам безопасности информации, возникающим при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порядок функционирования программного обеспечения с целью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эффективность сформулированных требований к встроенным средствам защиты информации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5"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 подсистем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средства и методы анализа программных реализаций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антивирусного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Виды политик управления доступом и информационными потоками применительно к прикладному программному обеспечению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Источники угроз кибербезопасности программного обеспечения и меры по их предотвращению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Уязвимости используемого программного обеспечения и методы их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Виды и формы функционирования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Характерные признаки наличия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Средства и методы обнаружения ранее неизвестного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функционирования программных средств криптографической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обеспечения безопасности информации при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Организационные меры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9"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подсистем защиты информации в операционных системах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0"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политики безопасности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политики безопасности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угрозы безопасности информации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Противодействовать угрозам безопасности информации с использованием встроенных средств защиты информации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режимы работы программно-аппаратных средств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Настраивать антивирусные средства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Устанавливать обновления программного обеспечения и средств антивирусной защиты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мониторинг функционирования программно-аппаратных средств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Производить анализ эффективности программно-аппаратных средств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Оценивать оптимальность выбора программно-аппаратных средств защиты информации и их режимов функционирования в операционных системах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0"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 и принципы построения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Программные интерфейсы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Виды политик управления доступом и информационными потоками применительно к операционным системам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Архитектура подсистем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функционирования средств защиты информации в операционных системах, в том числе использующих криптографические алгоритмы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 типовых конфигураций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Требования к составу и характеристикам подсистем защиты информации для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реализации методов и средств антивирусной защиты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Программно-аппаратные средства и методы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работы и правила эксплуатации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Нормативные правовые акты в области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1"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программно-аппаратных средств защиты информации в компьютерных сетях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2"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угрозы безопасности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правила фильтрации пакетов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используемых программно-аппаратных средств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Конфигурировать и контролировать корректность настройки программно-аппаратных средств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режимы работы программно-аппаратных средств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мониторинг функционирования программно-аппаратных средств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Производить анализ эффективности программно-аппаратных средств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Оценивать оптимальность выбора программно-аппаратных средств защиты информации и их режимов функционирования в компьютерных сетях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0"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компьютерных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Стек сетевых протоколов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Стек протоколов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реализации методов и средств межсетевого экранирования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функционирования сетевых протоколов, включающих криптографические алгоритмы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Виды политик управления доступом и информационными потоками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Источники угроз кибербезопасности в компьютерных сетях и меры по их предотвращению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Состав типовых конфигураций программно-аппаратных средств защиты информации и их режимов функционирования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Методы измерений, контроля и технических расчетов характеристик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работы и правила эксплуатации эксплуатируемых программно-аппаратных средств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Программно-аппаратные средства и методы защиты информации в компьютерных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Нормативные правовые акты в сфере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2"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 управление рисками в области информационной 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3"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средств защиты информации прикладного и системного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4"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угрозы безопасности информации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Формулировать правила безопасной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правила безопасной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функционирование программного обеспечения с целью определения возможного вредоносного воздействия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Производить проверку соответствия реальных характеристик программно-аппаратных средств защиты информации заявленным в их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мероприятия по противодействию угрозам безопасности информации, возникающим при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порядок функционирования программного обеспечения с целью обеспечения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эффективность сформулированных требований к встроенным средствам защиты информации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2"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 подсистем защиты информации в операционных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построения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средства и методы анализа программных реализаций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антивирусного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Виды политик управления доступом и информационными потоками применительно к прикладному программному обеспечению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Источники угроз кибербезопасности программного обеспечения и меры по их предотвращению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Уязвимости используемого программного обеспечения и методы их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Виды и формы функционирования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Характерные признаки наличия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Средства и методы обнаружения ранее неизвестного вредоносного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функционирования программных средств криптографической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обеспечения безопасности информации при эксплуатации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Нормативные правовые акты в области защиты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Организационные меры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6"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методик оценки рисков, связанных с использованием ЦТ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7"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анализировать потенциальные риски, связанные с использованием ЦТ, включая угрозы, уязвимости и последствия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адаптировать методики оценки рисков с учетом специфики организации и ее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Документировать результаты оценки рисков и представлять их заинтересованным сторонам, включая руководство и технический персонал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Формулировать рекомендации по снижению и управлению рисками, включая внедрение средств защиты и контрольных мероприятий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1"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оценки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Национальные стандарты в сфере обеспечения кибербезопасности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Законодательство в сфере обеспечения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5"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решать нестандартные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 к деталям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 РК ISO/IEC 27001-2023 Информационная безопасность, кибербезопасность и защита конфиденциальности. Системы управления информационной безопасностью. Требования СТ РК ISO/IEC 27006-2017 Информационные технологии. Методы и средства безопасности. Требования к органам, осуществляющим аудит и сертификацию систем менеджмента информационной безопасности СТ РК 34.030-2008 Информационные технологии. Аудит систем управления информационной безопасностью организации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вопросам безопасности (ИКТ)</w:t>
            </w:r>
          </w:p>
        </w:tc>
      </w:tr>
    </w:tbl>
    <w:bookmarkStart w:name="z3131" w:id="1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124"/>
    <w:bookmarkStart w:name="z3132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Наименование государственного органа:</w:t>
      </w:r>
    </w:p>
    <w:bookmarkEnd w:id="1125"/>
    <w:bookmarkStart w:name="z3133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</w:t>
      </w:r>
    </w:p>
    <w:bookmarkEnd w:id="1126"/>
    <w:bookmarkStart w:name="z3134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</w:t>
      </w:r>
    </w:p>
    <w:bookmarkEnd w:id="1127"/>
    <w:bookmarkStart w:name="z3135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Калим Ерболат Темирулы, +7 (700) 007 03 33, e.kalim@mdai.gov.kz</w:t>
      </w:r>
    </w:p>
    <w:bookmarkEnd w:id="1128"/>
    <w:bookmarkStart w:name="z3136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Организации (предприятия) участвующие в разработке:</w:t>
      </w:r>
    </w:p>
    <w:bookmarkEnd w:id="1129"/>
    <w:bookmarkStart w:name="z3137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"Институт проблем информационной безопасности"</w:t>
      </w:r>
    </w:p>
    <w:bookmarkEnd w:id="1130"/>
    <w:bookmarkStart w:name="z3138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131"/>
    <w:bookmarkStart w:name="z3139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Косяков Игорь Олегович</w:t>
      </w:r>
    </w:p>
    <w:bookmarkEnd w:id="1132"/>
    <w:bookmarkStart w:name="z3140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heimmdal@topmail.kz</w:t>
      </w:r>
    </w:p>
    <w:bookmarkEnd w:id="1133"/>
    <w:bookmarkStart w:name="z3141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(702) 359 14 90</w:t>
      </w:r>
    </w:p>
    <w:bookmarkEnd w:id="1134"/>
    <w:bookmarkStart w:name="z3142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</w:t>
      </w:r>
    </w:p>
    <w:bookmarkEnd w:id="1135"/>
    <w:bookmarkStart w:name="z3143" w:id="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36"/>
    <w:bookmarkStart w:name="z3144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Советханова Ақжарқын Бақдәулетқызы, +7 (705) 508 72 05, a.sovetkhanova@mdai.gov.kz</w:t>
      </w:r>
    </w:p>
    <w:bookmarkEnd w:id="1137"/>
    <w:bookmarkStart w:name="z3145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ОЮЛ "Казахстанская ассоциация информационный безопасности"</w:t>
      </w:r>
    </w:p>
    <w:bookmarkEnd w:id="1138"/>
    <w:bookmarkStart w:name="z3146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39"/>
    <w:bookmarkStart w:name="z3147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Покусов Виктор Владимирович, +7 (771) 716 18 16, v@viktor.kz</w:t>
      </w:r>
    </w:p>
    <w:bookmarkEnd w:id="1140"/>
    <w:bookmarkStart w:name="z3148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"Каспийский общественный университет"</w:t>
      </w:r>
    </w:p>
    <w:bookmarkEnd w:id="1141"/>
    <w:bookmarkStart w:name="z3149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42"/>
    <w:bookmarkStart w:name="z3150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Сулейменов Нариман Сапарович, +7 (777) 827 33 31, narimanS1991@yandex.kz</w:t>
      </w:r>
    </w:p>
    <w:bookmarkEnd w:id="1143"/>
    <w:bookmarkStart w:name="z3151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"Казахский национальный университет имени аль-Фараби"</w:t>
      </w:r>
    </w:p>
    <w:bookmarkEnd w:id="1144"/>
    <w:bookmarkStart w:name="z3152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45"/>
    <w:bookmarkStart w:name="z3153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Мусиралиева Шынар Женисбековна, +7 (708) 010 03 72, mussiraliyevash@gmail.com</w:t>
      </w:r>
    </w:p>
    <w:bookmarkEnd w:id="1146"/>
    <w:bookmarkStart w:name="z3154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"Евразийский национальный университет имени Л. Н. ГумилҰва"</w:t>
      </w:r>
    </w:p>
    <w:bookmarkEnd w:id="1147"/>
    <w:bookmarkStart w:name="z3155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48"/>
    <w:bookmarkStart w:name="z3156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Сатыбалдина Дина Жагыпаровна, +7 (701) 538 40 75, satybaldina_dzh@enu.kz</w:t>
      </w:r>
    </w:p>
    <w:bookmarkEnd w:id="1149"/>
    <w:bookmarkStart w:name="z3157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"Astana IT University"</w:t>
      </w:r>
    </w:p>
    <w:bookmarkEnd w:id="1150"/>
    <w:bookmarkStart w:name="z3158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51"/>
    <w:bookmarkStart w:name="z3159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Аманжолова Сауле Токсановна, +7 (777) 362 22 37, s.amanzholova@astanait.edu.kz</w:t>
      </w:r>
    </w:p>
    <w:bookmarkEnd w:id="1152"/>
    <w:bookmarkStart w:name="z3160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Отраслевой совет по профессиональным квалификациям: 10.03.2026 год.</w:t>
      </w:r>
    </w:p>
    <w:bookmarkEnd w:id="1153"/>
    <w:bookmarkStart w:name="z3161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Национальный орган по профессиональным квалификациям: 28.05.2026 год.</w:t>
      </w:r>
    </w:p>
    <w:bookmarkEnd w:id="1154"/>
    <w:bookmarkStart w:name="z3162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Национальная палата предпринимателей Республики Казахстан "Атамекен": -</w:t>
      </w:r>
    </w:p>
    <w:bookmarkEnd w:id="1155"/>
    <w:bookmarkStart w:name="z3163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Номер версии и год выпуска: версия, год.</w:t>
      </w:r>
    </w:p>
    <w:bookmarkEnd w:id="1156"/>
    <w:bookmarkStart w:name="z3164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Дата ориентировочного пересмотра: -</w:t>
      </w:r>
    </w:p>
    <w:bookmarkEnd w:id="11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