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2791a2" w14:textId="02791a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профессиональных стандартов в сфере информационных технологий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искусственного интеллекта и цифрового развития Республики Казахстан от 10 ноября 2025 года № 569/НҚ.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и подпунктом 73) </w:t>
      </w:r>
      <w:r>
        <w:rPr>
          <w:rFonts w:ascii="Times New Roman"/>
          <w:b w:val="false"/>
          <w:i w:val="false"/>
          <w:color w:val="000000"/>
          <w:sz w:val="28"/>
        </w:rPr>
        <w:t>пункта 15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Положения о Министерстве искусственного интеллекта и цифрового развития Республики Казахстан, утвержденного постановлением Правительства Республики Казахстан от 9 октября 2025 года № 846,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Утвердить: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"Архитекторы программного обеспечения" согласно приложению 1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"Создание и управление информационными ресурсами" согласно приложению 2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"Разработка графического и мультимедийного дизайна" согласно приложению 3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"Тестирование программного обеспечения" согласно приложению 4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"Администрирование баз данных" согласно приложению 5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"Администрирование операционных систем" согласно приложению 6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"Разработка технической документации" согласно приложению 7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"Администрирование и сопровождение Web" согласно приложению 8 к настоящему приказу.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>: "Разработка приложений искусственного интеллекта" согласно приложению 9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"Разработка IoT систем" согласно приложению 10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"Разработка параллельных и распределенных программ" согласно приложению 11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"Сопровождение программного обеспечения" согласно приложению 12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"Тренер по спортивному программированию" согласно приложению 13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>: "Облачные технологии" согласно приложению 14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>: "Системное и сетевое администрирование" согласно приложению 15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>: "Разработка систем обработки и хранения больших данных" согласно приложению 16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>: "Инфраструктура компьютерных систем" согласно приложению 17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>: "Разработка программного обеспечения" согласно приложению 18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>: "Администрирование серверов" согласно приложению 19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>: "Обслуживание и программное сопровождение роботов" согласно приложению 20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>: "Поддержка пользователей ИТ" согласно приложению 21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>: "Разработка анимационных фильмов, видеоигр и интерактивных 3D-приложений" согласно приложению 22 к настоящему приказу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000000"/>
          <w:sz w:val="28"/>
        </w:rPr>
        <w:t>№ 209/НҚ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искусственного интеллекта и управления данными Министерства искусственного интеллекта и цифрового развития Республики Казахстан в установленном законодательством Республики Казахстан порядке обеспечить:</w:t>
      </w:r>
    </w:p>
    <w:bookmarkEnd w:id="2"/>
    <w:bookmarkStart w:name="z1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настоящего приказа в течение пяти рабочих дней со дня его подписания на государственном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1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опубликования.</w:t>
      </w:r>
    </w:p>
    <w:bookmarkEnd w:id="4"/>
    <w:bookmarkStart w:name="z1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первого вице-министра искусственного интеллекта и цифрового развития Республики Казахстан.</w:t>
      </w:r>
    </w:p>
    <w:bookmarkEnd w:id="5"/>
    <w:bookmarkStart w:name="z1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искусственного интеллекта и цифрового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развития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0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</w:tbl>
    <w:bookmarkStart w:name="z22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"Архитекторы программного обеспечения"</w:t>
      </w:r>
    </w:p>
    <w:bookmarkEnd w:id="8"/>
    <w:bookmarkStart w:name="z23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2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Область применения профессионального стандарта: оценка и анализ систем, выработка системных решений, разработка ИТ-стратегий, концепций и архитектуры ИС, внедрение инноваций в бизнес-процессы, консультирование при выборе и внедрении оптимальных систем, с точки зрения ИТ- стратегии предприятия, ИТ и использования инвестиций в ИС с максимальной выгодой. </w:t>
      </w:r>
    </w:p>
    <w:bookmarkEnd w:id="10"/>
    <w:bookmarkStart w:name="z2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настоящем профессиональном стандарте применяются следующие термины и определения: </w:t>
      </w:r>
    </w:p>
    <w:bookmarkEnd w:id="11"/>
    <w:bookmarkStart w:name="z2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информационная система (ИС) –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задач.</w:t>
      </w:r>
    </w:p>
    <w:bookmarkEnd w:id="12"/>
    <w:bookmarkStart w:name="z2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информационная технология (ИТ, IT) – это процесс, использующий совокупность средств и методов сбора, обработки и передачи данных для получения информации нового качества о состоянии объекта, процесса или явления. </w:t>
      </w:r>
    </w:p>
    <w:bookmarkEnd w:id="13"/>
    <w:bookmarkStart w:name="z2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информационные технологии (ИТ, от англ. Information Technology, IT) – это класс областей деятельности, относящихся к технологиям управления и обработкой огромного потока информации с применением вычислительной техники.</w:t>
      </w:r>
    </w:p>
    <w:bookmarkEnd w:id="14"/>
    <w:bookmarkStart w:name="z2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сопровождение ИС – обеспечение использования введенной в промышленную эксплуатацию ИС в соответствии с ее назначением, включающее мероприятия по проведению корректировки, модификации и устранению дефектов программного обеспечения, без проведения модернизации и реализации дополнительных функциональных требований и при условии сохранения ее целостности.</w:t>
      </w:r>
    </w:p>
    <w:bookmarkEnd w:id="15"/>
    <w:bookmarkStart w:name="z3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архитектура информационной системы – концепция, определяющая модель, структуру, выполняемые функции и взаимосвязь компонентов информационной системы.</w:t>
      </w:r>
    </w:p>
    <w:bookmarkEnd w:id="16"/>
    <w:bookmarkStart w:name="z3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база данных – совокупность данных, организованных согласно концептуальной структуре, описывающей характеристики этих данных, а также взаимосвязей между их объектами.</w:t>
      </w:r>
    </w:p>
    <w:bookmarkEnd w:id="17"/>
    <w:bookmarkStart w:name="z3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редизайн – модификация графической и/или структурно-функциональной составляющих уже существующего сайта или программного продукта.</w:t>
      </w:r>
    </w:p>
    <w:bookmarkEnd w:id="18"/>
    <w:bookmarkStart w:name="z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графический интерфейс пользователя (graphical user interface - GUI) – определенная программа предоставляющая возможность использовать элементы пользовательского интерфейса в виде графических объектов.</w:t>
      </w:r>
    </w:p>
    <w:bookmarkEnd w:id="19"/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ориентированный на пользователя дизайн (UserCenteredDesign) – предусматривает сочетание эргономических, эстетических, художественных требований к системе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пользовательский интерфейс – элементы интерфейса системы, которые используются пользователем во время работы в системе (меню, кнопки, диалоговые окна) в виде объектов, в котором учитывается цветовая гамма, размер, стиль и другие графические возможности.</w:t>
      </w:r>
    </w:p>
    <w:bookmarkEnd w:id="21"/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международная стандартная классификация образования (МСКО) – документ, предназначенный для классификации и представления, сопоставимых на международном уровне статистических данных в системе образования.</w:t>
      </w:r>
    </w:p>
    <w:bookmarkEnd w:id="22"/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системы автоматизации разработки программ (CASE – средства) – набор инструментов и методов программной инженерии для проектирования программного обеспечения, который помогает обеспечить высокое качество программ, отсутствие ошибок и простоту в обслуживании программных продуктов.</w:t>
      </w:r>
    </w:p>
    <w:bookmarkEnd w:id="23"/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настоящем профессиональном стандарте применяются следующие сокращения: </w:t>
      </w:r>
    </w:p>
    <w:bookmarkEnd w:id="24"/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UI – user interface (пользовательский интерфейс);</w:t>
      </w:r>
    </w:p>
    <w:bookmarkEnd w:id="25"/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GUI – Graphical user interface (графический пользовательский интерфейс);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TCP/IP – Transmission Control Protocol/Internet Protocol (Протокол управления передачей / Интернет-Протокол);</w:t>
      </w:r>
    </w:p>
    <w:bookmarkEnd w:id="27"/>
    <w:bookmarkStart w:name="z4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KPI – Key Performance Indicator (Ключевые показатели эффективности); </w:t>
      </w:r>
    </w:p>
    <w:bookmarkEnd w:id="28"/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MVP – minimum viable product (минимально жизнеспособный продукт); </w:t>
      </w:r>
    </w:p>
    <w:bookmarkEnd w:id="29"/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HSV – Hue, Saturation, Value (цветовой тон, насыщенность, значение цвета);</w:t>
      </w:r>
    </w:p>
    <w:bookmarkEnd w:id="30"/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CASE – computer-aided software engineering (проектирование компьютерного программного обеспечения);</w:t>
      </w:r>
    </w:p>
    <w:bookmarkEnd w:id="31"/>
    <w:bookmarkStart w:name="z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ИКТ – Информационно-коммуникационные технологии;</w:t>
      </w:r>
    </w:p>
    <w:bookmarkEnd w:id="32"/>
    <w:bookmarkStart w:name="z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ИТ (IT) – Информационные технологии;</w:t>
      </w:r>
    </w:p>
    <w:bookmarkEnd w:id="33"/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ИС – Информационные системы;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 – Программное обеспечение;</w:t>
      </w:r>
    </w:p>
    <w:bookmarkEnd w:id="35"/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ПИ – Пользовательский интерфейс;</w:t>
      </w:r>
    </w:p>
    <w:bookmarkEnd w:id="36"/>
    <w:bookmarkStart w:name="z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ОРК – Отраслевая рамка квалификации;</w:t>
      </w:r>
    </w:p>
    <w:bookmarkEnd w:id="37"/>
    <w:bookmarkStart w:name="z5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ПС – Профессиональный стандарт;</w:t>
      </w:r>
    </w:p>
    <w:bookmarkEnd w:id="38"/>
    <w:bookmarkStart w:name="z5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ЕТКС или КС – Единый тарифно-квалификационный справочник работ и профессий рабочих или Квалификационный справочник должностей руководителей, специалистов и других служащих;</w:t>
      </w:r>
    </w:p>
    <w:bookmarkEnd w:id="39"/>
    <w:bookmarkStart w:name="z5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ОКЭД – Общий классификатор видов экономической деятельности;</w:t>
      </w:r>
    </w:p>
    <w:bookmarkEnd w:id="40"/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БД – Базы данных;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МСКО – Международная стандартная классификация образования.</w:t>
      </w:r>
    </w:p>
    <w:bookmarkEnd w:id="42"/>
    <w:bookmarkStart w:name="z57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43"/>
    <w:bookmarkStart w:name="z5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Архитекторы программного обеспечения.</w:t>
      </w:r>
    </w:p>
    <w:bookmarkEnd w:id="44"/>
    <w:bookmarkStart w:name="z5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Код профессионального стандарта: J62011053. </w:t>
      </w:r>
    </w:p>
    <w:bookmarkEnd w:id="45"/>
    <w:bookmarkStart w:name="z6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46"/>
    <w:bookmarkStart w:name="z6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47"/>
    <w:bookmarkStart w:name="z6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48"/>
    <w:bookmarkStart w:name="z6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49"/>
    <w:bookmarkStart w:name="z6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 Деятельность в области компьютерного программирования.</w:t>
      </w:r>
    </w:p>
    <w:bookmarkEnd w:id="50"/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62.01.1 Разработка программного обеспечения.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Профессиональный стандарт "Архитекторы программного обеспечения" разработан в соответствии со статьей 5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 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Перечень карточек профессий: </w:t>
      </w:r>
    </w:p>
    <w:bookmarkEnd w:id="53"/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IT-дизайнер - 5 уровень ОРК;</w:t>
      </w:r>
    </w:p>
    <w:bookmarkEnd w:id="54"/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IT-дизайнер - 6 уровень ОРК;</w:t>
      </w:r>
    </w:p>
    <w:bookmarkEnd w:id="55"/>
    <w:bookmarkStart w:name="z7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Системный архитектор - 6 уровень ОРК;</w:t>
      </w:r>
    </w:p>
    <w:bookmarkEnd w:id="56"/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Системный архитектор - 5 уровень ОРК;</w:t>
      </w:r>
    </w:p>
    <w:bookmarkEnd w:id="57"/>
    <w:bookmarkStart w:name="z7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Архитектор программного обеспечения - 6 уровень ОРК;</w:t>
      </w:r>
    </w:p>
    <w:bookmarkEnd w:id="58"/>
    <w:bookmarkStart w:name="z7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Архитектор программного обеспечения - 7 уровень ОРК;</w:t>
      </w:r>
    </w:p>
    <w:bookmarkEnd w:id="59"/>
    <w:bookmarkStart w:name="z7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IT-дизайнер - 4 уровень ОРК;</w:t>
      </w:r>
    </w:p>
    <w:bookmarkEnd w:id="60"/>
    <w:bookmarkStart w:name="z7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Системный архитектор - 7 уровень ОРК.</w:t>
      </w:r>
    </w:p>
    <w:bookmarkEnd w:id="61"/>
    <w:bookmarkStart w:name="z76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"IT-дизайнер":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IT-дизайнер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основное среднее образование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1 года при наличии профильного образования, не менее 2 лет по профилю при отсутствии профильного образования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Разрабатывать общий дизайн продукта, используя различные методы и принципы разработки дизайна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Проведение пользовательских тестов с прототипами ПО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Разработка дизайна продукта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пользовательских тестов с прототипами 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разработки дизайна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пользовательские требования.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Организовать и упорядочивать, сохранять архив результатов задач и рабочих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Соблюдать авторское право.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Порядка документирования проектирования и разработки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Социальных факторов, принципов физической и психологической эргономики.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Авторского права.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графических макетов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графические макеты удобного, функционального и эстетически привлекательного пользовательского интерфейса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цветовую гамму, правила компоновки элементов пользовательского интерфейса в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с новейшими графическими пакетами.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Современных программных приложений по проектированию пользовательских интерфейсов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к пользовательскому интерфейсу.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Цветоведения, типографики.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дизайна продукта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постановка задачи для разработки дизайна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логику приложения.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концептуальную модель.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сравнительный анализ.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Концепции моделирования.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Представлении риска.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пользовательского сценария взаимодействия с продуктом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Работы с основными составляющими дизайна интерфейса.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Проектирование интерактивного дизайна.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Определение потребности заказчика и целевую аудиторию.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Современных тенденций в digital- дизайне.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Понимании инструментальных средств по проектированию и дизайну, основ верстки.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Ответственность;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Исполнительность;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Логическое мышление;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Гибкость мышления;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Организованность.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 -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 -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архитектор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"IT-дизайнер":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IT-дизайнер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 лет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Разрабатывать общий дизайн продукта, используя различные методы и принципы разработки дизайна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Изучение и анализ спроектированной модели БД и планирование дизайна БД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Осуществление дизайна БД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спроектированной модели БД и планирование дизайна БД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Прототипирование, анализ качества GUI программного обеспечения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принципы юзабилити.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средства быстрого прототипирования.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Определять приоритеты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Новейших тенденций в сфере дизайна и юзабилити веб-ресурсов.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Специальных литератур.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проектной документации и требований заказчика к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Внедрять рекомендаций по дизайну.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техническую документацию для дизайна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концептуальную и логическую модели дизайна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Эвристических правил Якоба Нильсена (JakobNielsen) и Рольфа Молича (RolfMolich) в области дизайна интерфейса.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построения интерфейса (Золотое сечение, Кошелек Миллера).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Современных тенденций в дизайне.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дизайна БД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модели дизайна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приемы итерации, метрики, конверсии, воронки, KPI, Roadmap, MVP.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цветовую гамму, гибкость.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Размещать объекты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рекомендаций по улучшению юзабилити.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 HSB.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единств и контраста.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Способов воспроизведения цветовой границы.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 оптимизации графики.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целостного продукта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Выстраивать стратегии и проводить юзабилити-тестирование дизайна.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Классифицировать ошибки пользователя.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и анализировать сторонних отчетов.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Составлять отчетную документацию в виде комплекса рекомендаций для повышения удобства и эффективности пользования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инженерной и художественной графики.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 технической реализации элементов дизайна и требований к юзабилити.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Архитектурного дизайна программного обеспечения.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Системное мышление; 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Аналитическое мышление;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Критический анализ;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результат;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Принимать самостоятельные решения в рамках компетентности;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работать в команде.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 -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архитектор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архитектор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Карточка профессии "Системный архитектор":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архитектор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Информационная безопасность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Создавать архитектуру системы на основе разработанной концепции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концепции реализации системы программного изделия по спецификациям.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Разработка архитектуры системы.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концепции реализации системы программного изделия по спецификациям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Координация сбора и анализа требований к разрабатываемой компоненте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методы и инструменты анализа и проектирования.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Вырабатывать требования к программному обеспечению.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Использовать методы и технологии верификации формальных спецификаций.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и средств разработки требований и спецификаций.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 средств сбора требований.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анализа требований к компоненте.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Основных методов и средств системного анализа и проектирования.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осуществимости и выработка критериев их выполнения, разработка концепции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оценку осуществимости требований.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Вырабатывать требования к программному обеспечению.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Вырабатывать критерии выполнения разрабатываемой компоненты.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интегрированными средами разработки концепции.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Владеть и применять объектно- ориентированное проектирование и методы системного анализа.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и технологии разработки формализованных требований и спецификаций для генерации исполняемого кода, для контроля заказанной функциональности и качества продукта.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проектирования и анализа архитектуры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Языков спецификаций и моделирования.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Объектно-ориентированного проектирования и методов системного анализа.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архитектуры 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архитектуры, требований и спецификаций на уровне подсистем больших проектов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требования различных типов к программному обеспечению.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методами анализа архитектуры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Описывать архитектуру системы, определять наиболее оптимальную структуру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состав и объем сведений, необходимых и достаточных для построения адекватной, полной и непротиворечивой архитектуры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Применять специализированные методологии для построения архитектуры программных систем.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Архитектурных стилей, тактики и шаблоны.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проектирования и анализа архитектуры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архитектурного дизайна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Принципов переоценки и редизайна на компонент проекта в соответствии с изменяемыми требованиями.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Языков спецификации и моделирования.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корректности и оптимальности архитектуры проекта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сравнительный анализ архитектур.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методы и технологии разработки формализованных требований и спецификаций для контроля заказанной функциональности и качества продукта.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эффективные методы проектирования.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Архитектурных стилей, тактики и шаблонов.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Объектно-ориентированых проектирований и анализа.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Современных методологий проектирования.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анализа архитектур программного обеспечения.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Системное мышление; 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Аналитическое мышление;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Критический анализ;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результат;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Коммуникационные навыки и ведение деловой переписки.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 -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архитектор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Карточка профессии "Системный архитектор":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архитектор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 при наличии профильного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Участвовать в создании архитектуры системы на основе разработанной концепции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концепции реализации системы программного изделия по спецификациям.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Участие в разработке архитектуры системы.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концепции реализации системы программного изделия по спецификациям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Координация сбора и анализа требований к разрабатываемой компоненте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методы и инструменты анализа и проектирования.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Вырабатывать требования к программному обеспечению.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Использовать методы и технологии верификации формальных спецификаций.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и средств разработки требований и спецификаций.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 средств сбора требований.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анализа требований к компоненте.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Основных методов и средств системного анализа и проектирования.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осуществимости и выработка критериев их выполнения, разработка концепции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оценку осуществимости требований.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Вырабатывать требования к программному обеспечению.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Вырабатывать критерии выполнения разрабатываемой компоненты.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интегрированными средами разработки концепции.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Владеть и применять объектно- ориентированное проектирование и методы системного анализа.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и технологии разработки формализованных требований и спецификаций для генерации исполняемого кода, для контроля заказанной функциональности и качества продукта.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проектирования и анализа архитектуры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Языков спецификации и моделирования.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Объектно-ориентированных проектирований и методов системного анализа.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архитектуры 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архитектуры, требований и спецификаций на уровне подсистем больших проектов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требования различных типов к программному обеспечению.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методами анализа архитектуры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состав и объем сведений, необходимых и достаточных для построения адекватной, полной и непротиворечивой архитектуры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специализированные методологии для построения архитектуры программных систем.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Архитектурных стилей, тактики и шаблоны.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проектирования и анализа архитектуры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архитектурного дизайна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Языков спецификации и моделирования.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корректности и оптимальности архитектуры проекта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проведении сравнительного анализа архитектур.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методы и технологии разработки формализованных требований и спецификаций для контроля заказанной функциональности и качества продукта.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эффективные методы проектирования.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Архитектурных стилей, тактики и шаблонов.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Объектно-ориентированных проектирований и анализа.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Современных методологий проектирования.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анализа архитектур программного обеспечения.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Системное мышление; 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Аналитическое мышление;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результат;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работать в команде;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 -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 -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 -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архитектор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Карточка профессии "Архитектор программного обеспечения":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2511-3-001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 лет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Разрабатывать архитектуру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Создание вариантов архитектуры программного средства.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Оценка требований к ПО и выбор варианта архитектуры программного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Документирование архитектуры программных средств и реализация программных средств.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вариантов архитектуры программного средства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перечня возможных типов и архитектур развертывания для каждого компонента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архитектурный шаблон/парадигмы.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Разбивать на технические подсистемы/слои/компоненты/ модули.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 оценивать полноту перечня типов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перечень возможных слоев программных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перечень возможных шаблонов (стилей) проектирования для каждого слоя или компонента.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языковую парадигму для каждого из них.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Выбирать средства исполнения.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Определять функциональные характеристики и возможностей, включая эксплуатационные, физические характеристики и условия окружающей среды, при которых будет применяться каждый компонент.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Типов архитектурных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разработки, анализа и проектирования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Технологических и технико-эксплуатационных характеристики типов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Архитектурных стилей, схем развертывания.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Технологических и технико-эксплуатационных характеристик архитектур развертывания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Слои программных компонентов.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ключевых технических Сценариев взаимодействия компонентов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перечень возможных протоколов взаимодействия компонентов, возможных механизмов авторизации, аутентификации, поддержки сеанса, технологий доступа к данным.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перечень возможных схем кеширования.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входные и выходные данные каждого компонента и программного средства в целом.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структуры данных каждого компонента и программного средства в целом.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Описывать технологии обработки данных для возможности их использования в программном средстве, включая вопросы параллельной обработки, определять форматы сохранения и передачи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Подбирать технические средства и шаблоны для реализации подсистем.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Описывать алгоритмы компонентов, включая методы и схемы.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Описывать и оценивать протоколы взаимодействия компонентов.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Протоколов взаимодействия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Механизмов аутентификации, поддержки сеанса.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Схемов кеширования.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Входных-выходных данных компонентов и программных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Технологических и технико-эксплуатационных характеристик протоколов взаимодействия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Методов разработки, анализа и проектирования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требований к ПО и выбор варианта архитектуры программного средства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требований к программному средству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качественные характеристики каждого компонента, выбирать типы архитектуры развертывания компонента.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и выбирать механизмы авторизации и схем кеширования.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Оценивать и выбирать стиль написания кода и технологии доступа к данным.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Требования к программному продукту.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Типы компонентов и программные блоки.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Характеристики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Типы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Физические характеристики, ориентированные на процессы жизненного цикла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Функциональные характеристики применения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Документирование архитектуры программных средств и реализация программных средств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Документирование архитектуры программных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Документировать архитектуру программных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Поддерживать изменения в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Вносить изменения, замечания, корректировка в регламентирующие документы.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Требования по написанию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Технических стандартов.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программных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качество кода (анализ зависимостей, статический анализ кода).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Испытывать создаваемые программные средства и его компоненты.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техническую и управленческую ревизию создаваемого программного средства.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0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Требований к программным средствам.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зависимостей кода.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разработки, анализа и проектирования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мышление;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просчитывать варианты развития событий на несколько шагов вперед;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Принимать самостоятельные решения в рамках компетентности;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работать в команде.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 -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архитектор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архитектор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Карточка профессии "Архитектор программного обеспечения":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2511-3-001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2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Управлять и контролировать разработку архитектуры ПО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 возможностей создания архитектуры ПО и ключевых сценариев.</w:t>
            </w:r>
          </w:p>
          <w:bookmarkEnd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Управление методами и способами взаимодействия и модернизации программного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Контроль выбора варианта архитектуры программного средства и реализации и сопровождения программных средств.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возможностей создания архитектуры ПО и ключевых сценариев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возможности создания архитектуры проекта и определение ключевых сценариев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возможности создания архитектуры проекта программного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экономическую модель архитектуры проекта программного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требования архитектуры проекта программного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и оценивать архитектуру на предмет атрибутов качества.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Проектировать архитектуру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цель архитектуры программного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ключевые сценарии для архитектуры программного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Оценивать риски.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Моделей архитектур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разработки, анализа и проектирования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архитектур программного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методами и способами взаимодействия и модернизации программного средства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методами и способами человеко- машинного взаимодействия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Согласовывать с заказчиком версии архитектуры программного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Исследовать возможные варианты компонентов архитектуры, включающее описание вариантов и технико-экономическое обоснование выбранного варианта.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модели обеспечения необходимого уровня производительности компонентов, включая вопросы балансировки нагрузки.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Выбирать протоколы взаимодействия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Выбирать технологию и средства разработки программного обеспечения, включая системы управления исходным кодом.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 матриц и сетей.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Технико-экономических обоснований вариантов архитектуры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Моделей обеспечения необходимого уровня производительности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балансировки нагрузки.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Протоколов взаимодействия компонент.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Модернизация человеко- машинного взаимодействия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планы модернизации программного продукта, пользовательского интерфейса.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Изменять окружения программного продукта.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Физических характеристик, ориентированных на процессы жизненного цикла ПО (управление проектом, управление требованиями, управление конфигурацией и изменениями, анализ и проектирование ПО).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Функциональных характеристик применения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Основных концепций и атрибутов качества программного обеспечения.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выбора варианта архитектуры программного средства и реализации и сопровождения программных средств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выбора варианта архитектуры программного средства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1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оценку и выбор варианта архитектуры программного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Координировать определения качественных характеристик каждого компонента.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Координировать оценку и выбор типа и архитектуры развертывания каждого компонента.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Контролировать оценку и выбора слоев программных компонентов, шаблонов (стилей) проектирования для каждого слоя или компонента.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Координировать процесс выбора варианта архитектуры программного средства.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Требований к программному продукту.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компонентов и программных блоков.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Характеристик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Физических характеристик, ориентированных на процессы жизненного цикла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Функциональных характеристик применения ПО.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2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реализации и сопровождения программных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реализацию и сопровождение программных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Идентифицировать и регистрировать возможные проблемы из-за деталей реализации компонентов программных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Координировать процесс создания и сборки программного средства из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Идентифицировать возможные проблемы, пути их решения в период сопровождения программных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Разрабатывать решения для повторного использования компонентов.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Требований к программным средствам.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зависимостей кода.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разработки, анализа и проектирования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2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Системное мышление;</w:t>
            </w:r>
          </w:p>
          <w:bookmarkEnd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 и ответственность;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Коммуникационные навыки и ведение деловой переписки.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 -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архитектор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архитектор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Карточка профессии "IT-дизайнер":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IT-дизайнер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7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8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основное среднее образование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Без опыта при наличии профильного образования, не менее 1 года в сфере (либо наличие портфолио работ) при отсутствии профильного образования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Разрабатывать общий дизайн продукта, используя различные методы и принципы разработки дизайна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1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Подготовка макета для дизайна пользовательского интерфейса</w:t>
            </w:r>
          </w:p>
          <w:bookmarkEnd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Разработка дизайна пользовательского интерфейса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2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макета для дизайна пользовательского интерфейса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3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задач по разработке дизайна проекта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требуемый дизайн для пользовательского интерфейса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Понимать последних тенденций дизайна.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модели взаимодействия, потоки задач пользователей и UI- спецификации.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сценарии, рассмотреть пользовательский опыт на всех этапах, модели взаимодействия и дизайн каждого экрана.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8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Новейших графических программных средств для разработки дизайна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к пользовательскому интерфейсу, методы проектирования дизайна UI.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1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логичности и последовательности переходов в продукте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графические макеты удобного, функционального и эстетически привлекательного пользовательского интерфейса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онбординг-процесс для нового пользователя.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с новейшими графическими пакетами.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Современных программных приложений по проектированию пользовательских интерфейсов.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к пользовательскому интерфейсу.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дизайна пользовательского интерфейса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9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стратегии дизайна пользовательского интерфейса относительно функциональности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Определить основные элементы ПИ.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Определить стиль юзабилити. относительно требований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Учитывать требования к ПИ в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3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Документирования и сопровождения дизайна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Социальных факторов, принципов физической и психологической эргономики, методов юзабилити.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макетов пользовательского интерфейса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основными составляющими дизайна пользовательского интерфейса.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визуальную идентификацию дизайна в каждую функцию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и поддерживать вайрфреймы, макеты и спецификации по мере необходимости.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Современных тенденций в digital- дизайн.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Инструментальных средств проектирования и дизайна, основ верстки.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Ответственность;</w:t>
            </w:r>
          </w:p>
          <w:bookmarkEnd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Ориентация на результат;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Логическое мышление;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Организованность.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 -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 -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архитектор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Карточка профессии "Системный архитектор":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архитектор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8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9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Управлять разработкой архитектуры системы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концепции реализации системы программного изделия по спецификациям.</w:t>
            </w:r>
          </w:p>
          <w:bookmarkEnd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Управление разработкой архитектуры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Контроль исполнения архитектурных решений в реализации системы, анализ и совершенствование процесса реализации проекта.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"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концепции реализации системы программного изделия по спецификациям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7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и участие в раз работке концепции реализации программных изделий по спецификациям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8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интегрированными средами разработки.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Вырабатывать требования к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тестовые сценарии по спецификациям требований.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Принимать решения в рамках компетентности.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Управлять группой разработчиков.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и технологии разработки формализованных требований и спецификаций для контроля заказанной функциональности и качества продукта.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проектирования и анализа архитектуры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объектно-ориентированного проектирования и анализа.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Основных методов и средств эффективного анализа и проектирования.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Языков спецификаций и моделирования, современных CASE системы.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8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критериев корректности и оптимальности архитектуры проекта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9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методами анализа архитектуры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соответствие программного кода архитектуре компьютерной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Использовать методы и технологии верификации формальных спецификаций.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2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и технологии разработки формализованных требований и спецификаций для генерации исполняемого кода, для контроля заказанной функциональности и качества продукта.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проектирования и анализа архитектуры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Языков спецификаций и моделирования.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Объектно-ориентированных проектирований и методов системного анализа.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6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разработкой архитектуры 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7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Координация разработки архитектуры 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8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методами анализа архитектуры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архитектуру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состав и объем сведений, необходимых и достаточных для построения адекватной, полной и непротиворечивой архитектуры 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специализированные методологии для построения архитектуры программных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Принимать решения в рамках компетентности.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Управлять персоналом.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4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проектирования и анализа архитектуры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переоценки и редизайна компонент проекта в соответствии с изменяемыми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психологии и конфликтологии.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управления персоналом.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8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проектной и технической документации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Читать и понимать модели, описанные с помощью специализированных формализованных языков и нотаций.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Читать проектную документацию, разработанную с использованием графических языков спецификаций.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Вносить изменения в проектную документацию, разработанную с использованием графических языков спецификаций.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2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Методологии разработки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к оформлению проектной и технической документации в области ИТ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архитектурного дизайна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5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исполнения архитектурных решений в реализации системы, анализ и совершенствование процесса реализации проекта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исполнения архитектурных решений в реализации 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7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методами анализа архитектуры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методами и инструментами анализа и проектирования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Использовать методы и технологии разработки формализованных требований и спецификаций для контроля заказанной функциональности и качества продукта.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Организовывать проведение экспертиз.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Оценивать соответствие программного кода архитектуре компьютерной системы.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Владеть методами выявления системных ошибок и их устранения.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3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Методологии разработки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 технологии использования средств разработки для получения кода с заданной функциональностью и степенью качества.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Основных методов и средств эффективной разработки.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Основных принципов процесса разработки программного обеспечения.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совершенствовании е процесса реализации проекта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методами и инструментами анализа и проектирования.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основные проектные решения.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состав и объем сведений, необходимых и достаточных для построения адекватной, полной и непротиворечивой архитектуры 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выполнение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Применять инструментарии управления проектом.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3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принципов управления качеством продукта, оценки проектов.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принципов процесса разработки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Стандартов качества в области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Стандартов качества процессов разработки.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7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результат;</w:t>
            </w:r>
          </w:p>
          <w:bookmarkEnd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Принимать самостоятельные решения в рамках компетентности;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Системное и аналитическое мышление.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 -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архитектор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архитектор</w:t>
            </w:r>
          </w:p>
        </w:tc>
      </w:tr>
    </w:tbl>
    <w:bookmarkStart w:name="z511" w:id="2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245"/>
    <w:bookmarkStart w:name="z512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Наименование государственного органа: </w:t>
      </w:r>
    </w:p>
    <w:bookmarkEnd w:id="246"/>
    <w:bookmarkStart w:name="z513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247"/>
    <w:bookmarkStart w:name="z514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Организации (предприятия) участвующие в разработке: </w:t>
      </w:r>
    </w:p>
    <w:bookmarkEnd w:id="248"/>
    <w:bookmarkStart w:name="z515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искусственного интеллекта и управления данными Министерства искусственного интеллекта и цифрового развития РК</w:t>
      </w:r>
    </w:p>
    <w:bookmarkEnd w:id="249"/>
    <w:bookmarkStart w:name="z516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250"/>
    <w:bookmarkStart w:name="z517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251"/>
    <w:bookmarkStart w:name="z518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252"/>
    <w:bookmarkStart w:name="z519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253"/>
    <w:bookmarkStart w:name="z520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254"/>
    <w:bookmarkStart w:name="z521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255"/>
    <w:bookmarkStart w:name="z522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Отраслевой совет по профессиональным квалификациям: </w:t>
      </w:r>
    </w:p>
    <w:bookmarkEnd w:id="256"/>
    <w:bookmarkStart w:name="z523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Национальный орган по профессиональным квалификациям: 27.12.2024 г. </w:t>
      </w:r>
    </w:p>
    <w:bookmarkEnd w:id="257"/>
    <w:bookmarkStart w:name="z524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Национальная палата предпринимателей Республики Казахстан "Атамекен": - </w:t>
      </w:r>
    </w:p>
    <w:bookmarkEnd w:id="258"/>
    <w:bookmarkStart w:name="z525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Номер версии и год выпуска: версия 3, 2024 г. </w:t>
      </w:r>
    </w:p>
    <w:bookmarkEnd w:id="259"/>
    <w:bookmarkStart w:name="z526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Дата ориентировочного пересмотра: 30.12.2027 г. </w:t>
      </w:r>
    </w:p>
    <w:bookmarkEnd w:id="26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</w:tbl>
    <w:bookmarkStart w:name="z528" w:id="2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"Создание и управление информационными ресурсами"</w:t>
      </w:r>
    </w:p>
    <w:bookmarkEnd w:id="261"/>
    <w:bookmarkStart w:name="z529" w:id="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62"/>
    <w:bookmarkStart w:name="z530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стандарта: Профессиональный стандарт "Создание и управление информационными ресурсами" разработан в соответствии со статьей 5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263"/>
    <w:bookmarkStart w:name="z531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264"/>
    <w:bookmarkStart w:name="z532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метаданные – субканальная информация об используемых данных;</w:t>
      </w:r>
    </w:p>
    <w:bookmarkEnd w:id="265"/>
    <w:bookmarkStart w:name="z533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копирайтинг – профессиональная деятельность по написанию рекламных и презентационных текстов;</w:t>
      </w:r>
    </w:p>
    <w:bookmarkEnd w:id="266"/>
    <w:bookmarkStart w:name="z534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рерайтинг – обработка исходных текстовых материалов в целях их дальнейшего использования.</w:t>
      </w:r>
    </w:p>
    <w:bookmarkEnd w:id="267"/>
    <w:bookmarkStart w:name="z535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268"/>
    <w:bookmarkStart w:name="z536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ОРК – отраслевая рамка квалификации;</w:t>
      </w:r>
    </w:p>
    <w:bookmarkEnd w:id="269"/>
    <w:bookmarkStart w:name="z537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ПС – профессиональный стандарт;</w:t>
      </w:r>
    </w:p>
    <w:bookmarkEnd w:id="270"/>
    <w:bookmarkStart w:name="z538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КС – квалификационный справочник должностей руководителей, специалистов и других служащих;</w:t>
      </w:r>
    </w:p>
    <w:bookmarkEnd w:id="271"/>
    <w:bookmarkStart w:name="z539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ИТ – информационные технологии;</w:t>
      </w:r>
    </w:p>
    <w:bookmarkEnd w:id="272"/>
    <w:bookmarkStart w:name="z540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 – программное обеспечение;</w:t>
      </w:r>
    </w:p>
    <w:bookmarkEnd w:id="273"/>
    <w:bookmarkStart w:name="z541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ИС – информационная система;</w:t>
      </w:r>
    </w:p>
    <w:bookmarkEnd w:id="274"/>
    <w:bookmarkStart w:name="z542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ИБ – информационная безопасность;</w:t>
      </w:r>
    </w:p>
    <w:bookmarkEnd w:id="275"/>
    <w:bookmarkStart w:name="z543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БД – база данных;</w:t>
      </w:r>
    </w:p>
    <w:bookmarkEnd w:id="276"/>
    <w:bookmarkStart w:name="z544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ИР – информационные ресурсы;</w:t>
      </w:r>
    </w:p>
    <w:bookmarkEnd w:id="277"/>
    <w:bookmarkStart w:name="z545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 – операционная система;</w:t>
      </w:r>
    </w:p>
    <w:bookmarkEnd w:id="278"/>
    <w:bookmarkStart w:name="z546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HTML – стандартный язык разметки документов в интернете.</w:t>
      </w:r>
    </w:p>
    <w:bookmarkEnd w:id="279"/>
    <w:bookmarkStart w:name="z547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80"/>
    <w:bookmarkStart w:name="z548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Создание и управление информационными ресурсами.</w:t>
      </w:r>
    </w:p>
    <w:bookmarkEnd w:id="281"/>
    <w:bookmarkStart w:name="z549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J63999054.</w:t>
      </w:r>
    </w:p>
    <w:bookmarkEnd w:id="282"/>
    <w:bookmarkStart w:name="z550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283"/>
    <w:bookmarkStart w:name="z551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284"/>
    <w:bookmarkStart w:name="z552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 Деятельность в области информационного обслуживания.</w:t>
      </w:r>
    </w:p>
    <w:bookmarkEnd w:id="285"/>
    <w:bookmarkStart w:name="z553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63.9 Прочая деятельность в области информационного обслуживания.</w:t>
      </w:r>
    </w:p>
    <w:bookmarkEnd w:id="286"/>
    <w:bookmarkStart w:name="z554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63.99 Прочая деятельность в области информационного обслуживания, не включенная в другие группировки.</w:t>
      </w:r>
    </w:p>
    <w:bookmarkEnd w:id="287"/>
    <w:bookmarkStart w:name="z555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63.99.9 Прочие виды деятельности в области информационного обслуживания.</w:t>
      </w:r>
    </w:p>
    <w:bookmarkEnd w:id="288"/>
    <w:bookmarkStart w:name="z556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Профессиональный стандарт описывает деятельность специалистов по созданию веб-контента, информационной поддержке бизнес-процессов организаций.</w:t>
      </w:r>
    </w:p>
    <w:bookmarkEnd w:id="289"/>
    <w:bookmarkStart w:name="z557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290"/>
    <w:bookmarkStart w:name="z558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Специалист по созданию и управлению информационными ресурсами (контент-менеджер) - 4 уровень ОРК;</w:t>
      </w:r>
    </w:p>
    <w:bookmarkEnd w:id="291"/>
    <w:bookmarkStart w:name="z559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Специалист по созданию и управлению информационными ресурсами (контент-менеджер) - 5 уровень ОРК;</w:t>
      </w:r>
    </w:p>
    <w:bookmarkEnd w:id="292"/>
    <w:bookmarkStart w:name="z560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Специалист по созданию и управлению информационными ресурсами (контент-менеджер) - 6 уровень ОРК.</w:t>
      </w:r>
    </w:p>
    <w:bookmarkEnd w:id="293"/>
    <w:bookmarkStart w:name="z561" w:id="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"Специалист по созданию и управлению информационными ресурсами (контент-менеджер)":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созданию и управлению информационными ресурсами (контент-менеджер).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 по созданию и управлению информационными ресурсами (контент-менеджер) </w:t>
            </w:r>
          </w:p>
          <w:bookmarkEnd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4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5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6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основное среднее образование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7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 при наличии профильного образования, не менее 6 мес в отрасли (либо наличие портфолио работ) при отсутствии профильного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управление информационными ресурсами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9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Ввод и обработка текстовых данных, создание и редактирование контента интернет-ресурсов организации.</w:t>
            </w:r>
          </w:p>
          <w:bookmarkEnd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Сканирование и обработка графической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Размещение информации на интернет-ресурсах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Ведение информационных БД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2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Ввод и обработка текстовых данных, создание и редактирование контента интернет-ресурсов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3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Редактирование контента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4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Набирать и редактировать текстовые документы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Наносить разметку и форматировать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Сохранять, копировать и произвести резервирование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Преобразовывать данные, связанные с изменениями структуры, форм и требований к оформлению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Работать с компьютерной техникой и средствами ввода и вывода.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Работать с текстовыми редакторами и навыки работы со множеством документов, стилями, таблицами, списками, заголовками и другими элементами форматирования.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0"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Технических средств сбора, передачи и обработки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Технико-эксплуатационных характеристик и правил. технической эксплуатации средств вычислительной 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Стилистики и грамматики казахского, русского и одного из иностранных языков.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Типовых правил документирования.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 корректорских правок.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"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Сканирование и обработка графической информации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6"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Обработка контента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7"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Настраивать оборудования и ПО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Сканировать документы, сохранять, копировать и резервировать файлы с изображениями.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со специализированным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с графическими редакторами и обрабатывать растровые и векторные изображения.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"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характеристик, принципов работ и возможностей различных типов сканеров.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компьютерных график, метод представления и обработки графических информаций на компьютере.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Характеристик и распространенных форматов графических файлов.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к характеристикам изображений при размещении на интернет-ресурсах.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5"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информации на интернет-ресурсах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6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Публикация контента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7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Размещать и обновлять информационные материалы через систему управления контентом.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Форматировать и настраивать отображения веб- страниц.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Настраивать внутренние связи между информационными блоками/страницами в системе управления контентом.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Устанавливать права доступа и другие характеристики веб-страниц, IP для просмотра и скачивания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Адаптировать материалы к использованию в Интернете.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Способствовать продвижению и популяризации интернет-ресурсов в Интернете.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Наполнять интернет-ресурсы и поддерживать обновления информационными материалами.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4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Общих представлений о структуре, кодировке и языках разметки веб-страниц.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Принципов работ и функциональных возможностей ОС.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Общих принципов отображения статических и динамических веб-страниц, ключевых веб- технологии, используемых на интернет- ресурсах.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Общих принципов разграничения прав доступа к информации на интернет-ресурсах.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9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</w:t>
            </w:r>
          </w:p>
          <w:bookmarkEnd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информационных БД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0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1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Обновлять (актуализация) информацию в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методами работы с электронными таблицами, множеством текстовых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Владеть методами работы с информационными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4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организации информационных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Языков запросов к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Организованность;</w:t>
            </w:r>
          </w:p>
          <w:bookmarkEnd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созданию и управлению информационными ресурсами (контент-менеджер).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"Специалист по созданию и управлению информационными ресурсами (контент-менеджер)":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созданию и управлению информационными ресурсами (контент-менеджер)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3"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4"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5"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6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7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8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"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основное среднее образование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0"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1"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года при наличии профильного образования, не менее 2 лет по профилю при отсутствии профильного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управление информационными ресурсами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2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Размещение, редактирование и актуализация информации на интернет-ресурсах организации.</w:t>
            </w:r>
          </w:p>
          <w:bookmarkEnd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Создание контента интернет-ресурса.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Написание информационных материалов и контроль за наполнением интернет-ресурсов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Модерирование обсуждений на интернет-ресурсах, форумах и социальных сетях.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5"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Размещение, редактирование и актуализация информации на интернет-ресурсах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"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информацией на интернет-ресурсах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7"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Размещать на интернет-ресурсах проверенную и согласованную с авторами информацию, при необходимости внесение поправок и устранение неточностей.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оформлении информации, размещаемой на интернет-ресурсах организации совместно с веб-мастерами.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Управлять метаданными (атрибутами) интернет-ресурсов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посещаемость интернет-ресурсов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Выполнять работу по редактуре и корректуре материалов и их структурирование, включая дизайн и оформление.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2"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Структур, кодировок и языков разметки веб- страниц.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Общих принципов отображения статических и динамических веб-страниц, ключевых веб-технологии, используемых на интернет- ресурсах.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к различным типам ИР для представления на интернет-ресурсах.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Классификации метаданных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6"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контента интернет-ресурса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7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информации по тематике интернет-ресурсов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8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агрегаторами новостей, электронными подписками, социальными сетями, форумами.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Отслеживать работы потенциальных поставщиков ИР (интернет-ресурсы государственных органов).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Мониторить международные интернет- ресурсы по заданной тематике.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1"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Различных методов поиска информации в Интернете.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и механизмов работ поисковых систем, функциональных возможностей популярных сервисов поиска.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Законодательства Республики Казахстан в области интеллектуальной собственности.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4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Написание информационных материалов и контроль за наполнением интернет-ресурсов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"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Наполнение контента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6"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Писать статьи, обзоры и другие тексты по заданной тематике.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Реферировать, аннотировать и проводить модификацию текстов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потребности и запросов посетителей интернет-ресурсов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Взаимодействовать с государственными органами по вопросам предоставления ими информации для размещения на интернет-ресурсах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0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копирайтинга и рерайтинга.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Поисковых оптимизаций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информационной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Принципов грамматики языка, на котором создается контент.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4"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</w:t>
            </w:r>
          </w:p>
          <w:bookmarkEnd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Модерирование обсуждений на интернет-ресурсах, форумах и социальных сетях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5"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Модерация контента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6"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Вести БД и отчеты по обращениям, вопросам и/или жалобам, поступившим на интернет-ресурс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Модерировать сообщений и комментариев пользователей.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Управлять несколькими сообществами в социальных сетях.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Управлять дискуссиями с участниками сообществ.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0"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Видов спама и нежелательного контента, методов и средства борьбы с ними.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Специальных терминологий и веб-этикет.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3"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организованность;</w:t>
            </w:r>
          </w:p>
          <w:bookmarkEnd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высокая обучаемость;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делового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креативность.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созданию и управлению информационными ресурсами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созданию и управлению информационными ресурсами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Карточка профессии "Специалист по созданию и управлению информационными ресурсами (контент-менеджер)":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созданию и управлению информационными ресурсами (контент-менеджер)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3"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4"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5"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6"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7"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8"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9"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0"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1"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 лет при наличии высшего образования, не менее 3 лет при наличии технического и профессионального, послесреднего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управление информационными ресурсами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2"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Мониторинг содержания интернет-ресурсов.</w:t>
            </w:r>
          </w:p>
          <w:bookmarkEnd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Управление информационными ресурсами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Поддержка процессов модернизации и продвижения интернет-ресурсов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4"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содержания интернет-ресурсов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5"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содержания интернет-ресурсов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6"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Контролировать нарушения прав интеллектуальной собственности на интернет-ресурсах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размещения персональных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соблюдения требований к доступности интернет-ресурсов для лиц с ограниченными возможностями.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Оказывать помощь авторам в оформлении публикуемых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отчетную документацию по результатам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1"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Законодательств, регулирующих средства массовой информации, размещение материалов в Интернете, защиту персональных данных и интеллектуальной собственности.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Стандартов в области ИТ.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Специализированных ПО для работы с нормативными и законодательными документами.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Функциональных особенностей популярных социальных сетей.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5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информационными ресурсами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6"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мониторинг ИР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7"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Планировать работы по наполнению интернет-ресурсов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Мониторить появления новой или необходимой информации на интернет-ресурсах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другие интернет-ресурсы со схожей тематикой, концепцией и содержанием.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Документировать работы по управлению ИР.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отчетную документацию по результатам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2"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управлениями проектами.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Содержания и методов решения задач по созданию и редактированию контента.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менеджмента.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и принципов ИБ.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6"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процессов модернизации и продвижения интернет-ресурсов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7"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Продвижение интернет-ресурсов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8"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Поддерживать процессы проектирования интернет-ресурсов и анализировать требований пользователей, бизнес-требований, существующей структуры и содержания интернет-ресурсов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Поддерживать процессы разработки и тестирования функциональности интернет- ресурсов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Формулировать требования к структуре и сервисам интернет-ресурсов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Моделировать бизнес-процессы.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Тестировать функциональность интернет- ресурсов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3"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процессов и методов разработки интернет-ресурсов.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понятий и методов поисковой оптимизации.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Моделей бизнес-процессов.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6"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Организованность;</w:t>
            </w:r>
          </w:p>
          <w:bookmarkEnd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в команде.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созданию и управлению информационными ресурсами (контент-менеджер).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созданию и управлению информационными ресурсами (контент-менеджер).</w:t>
            </w:r>
          </w:p>
        </w:tc>
      </w:tr>
    </w:tbl>
    <w:bookmarkStart w:name="z735" w:id="3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370"/>
    <w:bookmarkStart w:name="z736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Наименование государственного органа:</w:t>
      </w:r>
    </w:p>
    <w:bookmarkEnd w:id="371"/>
    <w:bookmarkStart w:name="z737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372"/>
    <w:bookmarkStart w:name="z738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Организации (предприятия) участвующие в разработке:</w:t>
      </w:r>
    </w:p>
    <w:bookmarkEnd w:id="373"/>
    <w:bookmarkStart w:name="z739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искусственного интеллекта и управления данными Министерства искусственного интеллекта и цифрового развития РК</w:t>
      </w:r>
    </w:p>
    <w:bookmarkEnd w:id="374"/>
    <w:bookmarkStart w:name="z740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375"/>
    <w:bookmarkStart w:name="z741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376"/>
    <w:bookmarkStart w:name="z742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377"/>
    <w:bookmarkStart w:name="z743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378"/>
    <w:bookmarkStart w:name="z744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379"/>
    <w:bookmarkStart w:name="z745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380"/>
    <w:bookmarkStart w:name="z746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Отраслевой совет по профессиональным квалификациям:</w:t>
      </w:r>
    </w:p>
    <w:bookmarkEnd w:id="381"/>
    <w:bookmarkStart w:name="z747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Национальный орган по профессиональным квалификациям: 27.12.2024 г.</w:t>
      </w:r>
    </w:p>
    <w:bookmarkEnd w:id="382"/>
    <w:bookmarkStart w:name="z748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Национальная палата предпринимателей Республики Казахстан "Атамекен": -</w:t>
      </w:r>
    </w:p>
    <w:bookmarkEnd w:id="383"/>
    <w:bookmarkStart w:name="z749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Номер версии и год выпуска: версия 3, 2024 г.</w:t>
      </w:r>
    </w:p>
    <w:bookmarkEnd w:id="384"/>
    <w:bookmarkStart w:name="z750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Дата ориентировочного пересмотра: 05.12.2027 г.</w:t>
      </w:r>
    </w:p>
    <w:bookmarkEnd w:id="38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</w:p>
        </w:tc>
      </w:tr>
    </w:tbl>
    <w:bookmarkStart w:name="z752" w:id="3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"Разработка графического и мультимедийного дизайна"</w:t>
      </w:r>
    </w:p>
    <w:bookmarkEnd w:id="386"/>
    <w:bookmarkStart w:name="z753" w:id="3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87"/>
    <w:bookmarkStart w:name="z754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стандарта: Профессиональный стандарт "Разработка графического и мультимедийного дизайна" разработан в соответствии со статьей 5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388"/>
    <w:bookmarkStart w:name="z755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389"/>
    <w:bookmarkStart w:name="z756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информационная система (ИС) –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задач.</w:t>
      </w:r>
    </w:p>
    <w:bookmarkEnd w:id="390"/>
    <w:bookmarkStart w:name="z757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архитектура информационной системы – концепция, определяющая модель, структуру, выполняемые функции и взаимосвязь компонентов информационной системы.</w:t>
      </w:r>
    </w:p>
    <w:bookmarkEnd w:id="391"/>
    <w:bookmarkStart w:name="z758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техническое обслуживание ИС – обеспечение работоспособности, введенной в промышленную эксплуатацию ИС в соответствии с ее назначением, включающее мероприятия по проведению корректировки, модификации и устранению дефектов программного обеспечения, без проведения модернизации и реализации дополнительных функциональных требований и при условии сохранения ее целостности.</w:t>
      </w:r>
    </w:p>
    <w:bookmarkEnd w:id="392"/>
    <w:bookmarkStart w:name="z759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графический дизайн – визуальная коммуникация с помощью различных средств - иллюстраций, типографии, анимации, цифровых медиа.</w:t>
      </w:r>
    </w:p>
    <w:bookmarkEnd w:id="393"/>
    <w:bookmarkStart w:name="z760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графический интерфейс пользователя (Graphical User Interface - GUI) – определенная программа предоставляющая возможность использовать элементы пользовательского интерфейса в виде графических объектов.</w:t>
      </w:r>
    </w:p>
    <w:bookmarkEnd w:id="394"/>
    <w:bookmarkStart w:name="z761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база данных (БД) – совокупность данных, организованных согласно концептуальной структуре, описывающей характеристики этих данных, а также взаимосвязей между их объектами.</w:t>
      </w:r>
    </w:p>
    <w:bookmarkEnd w:id="395"/>
    <w:bookmarkStart w:name="z762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дизайн – модификация графической и/или структурно-функциональной составляющих уже существующего сайта или программного продукта.</w:t>
      </w:r>
    </w:p>
    <w:bookmarkEnd w:id="396"/>
    <w:bookmarkStart w:name="z763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интерактивный дизайн – представление человеко-машинного взаимодействия.</w:t>
      </w:r>
    </w:p>
    <w:bookmarkEnd w:id="397"/>
    <w:bookmarkStart w:name="z764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ориентированный на пользователя дизайн (User Centered Design) – предусматривает сочетание эргономических, эстетических, художественных требований к системе.</w:t>
      </w:r>
    </w:p>
    <w:bookmarkEnd w:id="398"/>
    <w:bookmarkStart w:name="z765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пользовательский интерфейс (ПИ) – элементы интерфейса системы, которые используются пользователем во время работы в системе (меню, кнопки, диалоговые окна) в виде объектов, в котором учитывается цветовая гамма, размер, стиль и другие графические возможности.</w:t>
      </w:r>
    </w:p>
    <w:bookmarkEnd w:id="399"/>
    <w:bookmarkStart w:name="z766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системы автоматизации разработки программ (CASE – средства) – набор инструментов и методов программной инженерии для проектирования программного обеспечения, который помогает обеспечить высокое качество программ, отсутствие ошибок и простоту в обслуживании программных продуктов.</w:t>
      </w:r>
    </w:p>
    <w:bookmarkEnd w:id="400"/>
    <w:bookmarkStart w:name="z767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401"/>
    <w:bookmarkStart w:name="z768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ООП – Объектно-ориентированное программирование;</w:t>
      </w:r>
    </w:p>
    <w:bookmarkEnd w:id="402"/>
    <w:bookmarkStart w:name="z769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TCP/IP – Transmission Control Protocol/Internet Protocol;</w:t>
      </w:r>
    </w:p>
    <w:bookmarkEnd w:id="403"/>
    <w:bookmarkStart w:name="z770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VR – Virtual reality;</w:t>
      </w:r>
    </w:p>
    <w:bookmarkEnd w:id="404"/>
    <w:bookmarkStart w:name="z771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UI – User interface.</w:t>
      </w:r>
    </w:p>
    <w:bookmarkEnd w:id="405"/>
    <w:bookmarkStart w:name="z772" w:id="4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406"/>
    <w:bookmarkStart w:name="z773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Разработка графического и мультимедийного дизайна.</w:t>
      </w:r>
    </w:p>
    <w:bookmarkEnd w:id="407"/>
    <w:bookmarkStart w:name="z774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J058.</w:t>
      </w:r>
    </w:p>
    <w:bookmarkEnd w:id="408"/>
    <w:bookmarkStart w:name="z775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409"/>
    <w:bookmarkStart w:name="z776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410"/>
    <w:bookmarkStart w:name="z777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411"/>
    <w:bookmarkStart w:name="z778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412"/>
    <w:bookmarkStart w:name="z779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 Деятельность в области компьютерного программирования.</w:t>
      </w:r>
    </w:p>
    <w:bookmarkEnd w:id="413"/>
    <w:bookmarkStart w:name="z780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62.01.1 Разработка программного обеспечения.</w:t>
      </w:r>
    </w:p>
    <w:bookmarkEnd w:id="414"/>
    <w:bookmarkStart w:name="z781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Профессиональный стандарт описывает деятельность специалистов по созданию графических объектов, спецэффектов, анимации, аудио сопровождения или других визуальных изображений для использования в компьютерных играх, фильмах, музыкальных клипах, видеороликах, СМИ и рекламах. А также создание эскизов, диаграмм, иллюстраций и макетов для представления концепций дизайна, сложной графики и анимации, аудио и видео файлов для удовлетворения функциональных, эстетических и творческих требований к проекту, двумерных и трехмерных изображений.</w:t>
      </w:r>
    </w:p>
    <w:bookmarkEnd w:id="415"/>
    <w:bookmarkStart w:name="z782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416"/>
    <w:bookmarkStart w:name="z783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Графический дизайнер - 5 уровень ОРК;</w:t>
      </w:r>
    </w:p>
    <w:bookmarkEnd w:id="417"/>
    <w:bookmarkStart w:name="z784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Графический дизайнер - 6 уровень ОРК;</w:t>
      </w:r>
    </w:p>
    <w:bookmarkEnd w:id="418"/>
    <w:bookmarkStart w:name="z785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Мультимедийный дизайнер - 5 уровень ОРК;</w:t>
      </w:r>
    </w:p>
    <w:bookmarkEnd w:id="419"/>
    <w:bookmarkStart w:name="z786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Интерактивный дизайнер - 5 уровень ОРК;</w:t>
      </w:r>
    </w:p>
    <w:bookmarkEnd w:id="420"/>
    <w:bookmarkStart w:name="z787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Специалист по верстке графического интерфейса - 5 уровень ОРК;</w:t>
      </w:r>
    </w:p>
    <w:bookmarkEnd w:id="421"/>
    <w:bookmarkStart w:name="z788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Специалист по верстке графического интерфейса - 6 уровень ОРК.</w:t>
      </w:r>
    </w:p>
    <w:bookmarkEnd w:id="422"/>
    <w:bookmarkStart w:name="z789" w:id="4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4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"Графический дизайнер":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2166-1-002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Графический дизайнер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0"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1"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2"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3" w:id="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4" w:id="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5"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6"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(рабочие профессии)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7"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8" w:id="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9" w:id="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основное среднее образование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0" w:id="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1" w:id="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 при наличии формального образования; наличие портфолио работ при основном среднем образовании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дизайна объектов графической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2" w:id="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дизайна проекта.</w:t>
            </w:r>
          </w:p>
          <w:bookmarkEnd w:id="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Разработка и компоновка объектов визуальной информации.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Управление деятельностью по разработке объектов визуальной информации.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4"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дизайна проекта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5" w:id="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эскизов, диаграмм, иллюстраций и макетов для представления концепций дизайна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6" w:id="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и формулировать задачи проекта.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Понимать проектное задание для подготовки эскизов.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Подбирать соответствующие компьютерные программы для создания эскизов, диаграмм, иллюстрации, макетов для дизайна проекта.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методы работы с различными видами графики.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0"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выполнения художественно-графических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художественного конструирования и технического моделирования.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Современных программ, применяемых в дизайне компьютерного дизайна и их возможности.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Международных и республиканских стандартов в области дизайна.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4" w:id="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графики и анимации для удовлетворения функциональных, эстетических и творческих требований к проекту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5" w:id="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текстами, шрифтами, фильтрами, эффектами, масками и слоями.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разными видами техники; быстрого рисования веб и иллюстраций от руки, навыками скетчинга.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Создавать векторные иллюстрации для веб и полиграфии при помощи компьютерных программ.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8" w:id="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академического рисунка, техники графики, компьютерной графики.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Типографики, цветоделения, цветокоррекции.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Художественного ретуширования изображений в соответствии с характеристиками воспроизводящего оборудования.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1"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Разработка и компоновка объектов визуальной информации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2" w:id="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двумерных и трехмерных изображений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3" w:id="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Изображать объекты в движении или иллюстрирование процесса с использованием компьютерной анимации или программ моделирования.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технику рисования многомерных изображений.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все возможности компьютерной программы для разработки многомерных изображений.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6"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компьютерной анимации, проектирования дизайна.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 рисования многомерных изображений.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Инструментов создания точных графических чертежей и моделей.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9" w:id="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Художественно-техническая разработка дизайн-проекта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0"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Конструировать все детали графического объекта по требованиям заказчика.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композицию проекта, который обусловлен содержанием и характером.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Использовать графические системы для создания прототипа проекта.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3" w:id="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Современного компьютерного программного обеспечения, используемого в дизайне.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Компьютерной графики, 3D освещения, 3D моделирования.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Теории композиции, цветоведения и колористики, типографики, фотографики, мультипликации.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Художественного конструирования и технического моделирования.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Методов производства и распространения мультимедиа информации.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8"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 по разработке объектов визуальной информации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9"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качества разработанных объектов визуальной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0" w:id="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и устранять риски в реализации проекта.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качество выполнения дизайнерских работ в проекте.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Документировать проверку качества изготовления проектируемого объекта визуальной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с нормативными документами, содержащими требования к качеству объектов визуальной информации, идентификации и коммуникации.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4"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оценки рисков и управления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Технологических процессов выполнения оценки качества дизайн-проектов.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Последовательности выполнения типовых этапов и сроков проектирования объектов визуальной информации.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7"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контроля за выполнением работ по изготовлению в производстве объектов визуальной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8"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Согласовывать проектные решения, проводить детализацию и документирование выбранного дизайна для производства.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Выбирать средства контроля качества воспроизведения проектируемого объекта визуальной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Составлять заключения по результатам проверки качества изготовления проектируемого объекта визуальной информации.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1"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Современных средств, инструментов и методов проверки по контролю качества визуальной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оформления и написания научно-технического текста и основы делового письма.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Норм охраны труда и правил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4"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Ответственность;</w:t>
            </w:r>
          </w:p>
          <w:bookmarkEnd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Аккуратность;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Обучаемость;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самостоятельно принимать решения.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Мультимедийный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Интерактивный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"Графический дизайнер":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Графический дизайнер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2"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3"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4"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5"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6"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7"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8"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9"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0"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1"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основное среднее образование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2"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3"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года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дизайна объектов графической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4"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дизайна проекта.</w:t>
            </w:r>
          </w:p>
          <w:bookmarkEnd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Разработка и компоновка. объектов визуальной информации.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Управление деятельностью по разработке объектов визуальной информации.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6"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дизайна проекта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7"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эскизов, диаграмм, иллюстраций и макетов для представления концепций дизайна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8"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переговоры с заказчиком по определению требований проекта.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проектное задание, план выполнения (сроки выполнения) и согласовывать с руководителем проектное задание, концепцию дизайна.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Детализировать и документировать выбранный дизайн для производства.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Оценивать параметры цветопередачи, визуализацию изображений объектов.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Составлять отчет по подготовке эскиза проекта.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презентации и обосновывать правильность принимаемых дизайнерских решений.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Владеть техникой работы на компьютере для решений сложных задач по разработке графических объектов.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5"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Типовых форм проектных заданий на создание объектов визуальной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этапов проектирования объектов визуальной информации различной сложности.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Авторского права.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8"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графики и анимации для удовлетворения функциональных, эстетических и творческих требований к проекту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9"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 разработанных графических объектов и выявлять несоответствия с требованием заказчика.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технику моушн-графики при создании дизайна проекта.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Соединять гармонично текст, аудио и видео.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Создавать сложные графические модели при помощи компьютерных программ.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3"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Методики дизайнерской проверки объектов визуальной информации, на соответствие оригиналу.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Теоретической основы художественного конструирования и технического моделирования, основы рекламных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Материаловедения для полиграфии и упаковочного производства.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6"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Разработка и компоновка объектов визуальной информации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7"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двумерных и трехмерных изображений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8"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дизайн-макет многомерного объекта при помощи компьютерных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Находить дизайнерские решения задач по проектированию многомерных изображений.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линейные методы снижения размерности, нелинейные отображения, многомерное шкалирование и заполняющие пространство кривые.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1"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этапов создания и визуализации 3D моделей в кино и игровых индустриях.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Способов моделирования.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Профессиональных программ для композитинга.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4"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Художественно-техническая разработка дизайн-проекта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5"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композиционные приемы и стилистические особенности проектируемого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требования к дизайну: функциональность, эстетика, элемент новизны.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документацию для получения авторского права готовой продукции.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8"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рекламных технологий, технологических процессов производства в области полиграфии, упаковки, кино и телевидения.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видов современного проектного дизайнерского творчества.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дизайна, живописи, рисунка и перспективы, композиции; технического рисунка, компьютерный дизайн, конструирование и дизайн тары, основы полиграфии.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Нормативно-правовых актов по сопровождению проекта и получения авторского права.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2"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 по разработке объектов визуальной информации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3"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качества разработанных объектов визуальной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4"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мониторинг изготовления объектов и систем визуальной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Определять и применять необходимые корректирующие действия по выполнению дизайн-проектов.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Выбирать и применять инструменты и методы для проведения оценивания качества объектов визуальной информации.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7"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и средств для проведения мониторинга и оценки качества дизайна проекта.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Инструкции по проведению оценки качества дизайна проекта.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Международных и республиканских стандартов по оценке качества.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0"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контроля за выполнением работ по изготовлению в производстве объектов визуальной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1"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процедуры и методы контроля соответствия дизайн-макета объектов визуальной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выполнение договоров на изготовление и ввод в эксплуатацию продукта визуальной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документы необходимые для реализации и получения авторского права на выполненную работу дизайн-проекта.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Презентовать дизайн-проект заказчику.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5"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Нормативных документов в области качества объектов графической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Нормативно-правовых актов по составлению договоров, получения авторского права.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мониторинга выполнения работ по изготовлению дизайн макетов объектов и систем визуальной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Технологии разработки презентации.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Норм охраны труда и правил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0"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ответственность;</w:t>
            </w:r>
          </w:p>
          <w:bookmarkEnd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аккуратность;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самостоятельно принимать решения.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Мультимедийный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Интерактивный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Карточка профессии "Мультимедийный дизайнер":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2166-2-002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Мультимедийный дизайнер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7"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8"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9"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0"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1" w:id="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2"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3" w:id="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(рабочие профессии)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4" w:id="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5" w:id="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6" w:id="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основное среднее образование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7" w:id="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8" w:id="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 при наличии формального образования; наличие портфолио работ при основном среднем образовании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Разрабатывать мультимедийный дизайн проекта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9" w:id="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структуры проекта с мультимедийными элементами</w:t>
            </w:r>
          </w:p>
          <w:bookmarkEnd w:id="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Разработка аудио и видео контента для мультимедийного проекта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0" w:id="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структуры проекта с мультимедийными элементами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1" w:id="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структуры проекта с мультимедийными элементами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2" w:id="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UML диаграммы для создания структуры.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поток информации и взаимодействие объектов.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Рисовать эскиз дизайна каждого мультимедиа элемента объекта визуальной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Определять концепцию дизайна передаваемых субъектов.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6" w:id="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Техники работы с унифицированным языком моделирования и инструментами построения диаграмм.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проведения комплексных дизайнерских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9" w:id="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Документирование разработанной 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0" w:id="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технические задания проекта с мультимедийными элементами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Описывать каждый разрабатываемый мультимедиа элемент, его взаимодействие с другими элементами объекта визуальной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презентации по представлению дизайна проекта.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3" w:id="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Нормативных документов и стандартов по разработке мультимедиа элементов объектов визуальной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Жизненного цикла проекта.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Разделения проекта на бизнес-процессы.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6" w:id="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аудио и видео контента для мультимедийного проекта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7"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дизайна эскизов мультимедиа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8" w:id="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Находить и подбирать требуемую аудио, видео, графическую информацию и интегрировать их в проект.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Уметь правильно применять мультимедиа в контенте проекта.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CD-презентации, каталоги продукции, фотогалереи и портфолио с применением элементов мультимедиа.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возможности компьютерных программ для разработки мультимедиа, интегрировать библиотеки для графики, анимации в программный продукт.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2"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техники графики, компьютерной и художественной графики.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Теории композиции, цветоведения, колористики, типографики, фотографики, мультипликации.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художественного конструирования и технического моделирования.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рекламных технологий.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6"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Создание, добавление и компоновка спецэффектов в медиа файлы или другие визуальные изображения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7"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Находить и использовать программные средства с библиотеками, содержащие достаточное количество готовых спецэффектов для создания, редактирования медиа файлов.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Производить не сложные редактирования звука и видео файла.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Накладывать фильтры и эффекты переходов между видеофрагментами.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Производить резки-склейки файлов, конвертировать в различные форматы.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1"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Программных продуктов, средств, инструментов для работы со звуком и анимацией.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Интегрируемых библиотек спецэффектов и фреймворков для их создания.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4" w:id="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Модернизация мультимедийного проекта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5"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Вносить изменения и корректировки, расширять функционал мультимедиа элементов, путем добавления – удаления спецэффектов, изменения цвета, стиля и других частей.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Понимать структуру проекта его основные составляющие – завязку, кульминацию и развязку, продумывать гипертекстовые связи внутри мультимедийного документа (элемента), пользовательские сценарии (во всех отраслях применения мультимедиа).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Соблюдать правовые нормы.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8" w:id="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техники графики, компьютерной и художественной графики.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Современных характеристик мультимедийных устройств и программных обеспечении.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Современных программных средств для модернизации мультимедиа элементов проекта.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1" w:id="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Ответственность;</w:t>
            </w:r>
          </w:p>
          <w:bookmarkEnd w:id="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Чувство эстетичности;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достижение результата;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Аналитическая способность;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Самокритичность;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Творческий подход к поиску способов выполнения; поставленных задач.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Дизайнер графических работ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Интерактивный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 по верстке графического интерфейса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Карточка профессии "Интерактивный дизайнер":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2166-3-002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Интерактивный дизайнер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1"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2" w:id="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3" w:id="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4" w:id="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5"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6" w:id="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7"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(рабочие профессии)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8"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9"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0" w:id="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основное среднее образование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1" w:id="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2"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 при наличии формального образования; наличие портфолио работ при основном среднем образовании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2166-1-001 - Дизайнер Web-сайтов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дизайна для интерактивного пользовательского интерфейса.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3"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и разработка интерактивного дизайна для веб приложений.</w:t>
            </w:r>
          </w:p>
          <w:bookmarkEnd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Применение интерактивных мультимедиа элементов в веб программировании.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4" w:id="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разработка интерактивного дизайна для веб приложений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5" w:id="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интерактивного дизайна в проекте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6" w:id="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двухмерные и трехмерные изображения, отображающих объекты в движении или иллюстрирующие какой-либо процесс, с использованием программ компьютерной анимации или моделирования.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Выбирать и создавать базисные графические объекты для последующего применения к нему принципов интерактивности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Искать и находить графические элементы, требуемые взаимодействия с пользователем.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подходы прогрессивного улучшения.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0" w:id="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инструментов создания анимации.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Технологии создания анимации, видов анимации.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Подходов для прогрессивного улучшения, существенно уменьшающего вероятность понизить юзабилити в результате создания интерактивных эффектов по критерию "отказоустойчивости".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3" w:id="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Комбинирование контента, графики, визуальных, звуковых эффектов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4" w:id="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Размещать интерактивные элементы управления, с учетом удобства его использования пользователем и по мере важности и частоты ее использования.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размер, форму, цвет интерактивного элемента управления.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сложную графику и анимацию в соответствии с функциональными, эстетическими и творческими требованиями, изложенными в задании на проектирование.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7" w:id="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психофизических особенностей человека, связанные с восприятием, запоминанием и обработкой: особенности восприятия цвета, звука, времени и т.д.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 технологии работы с двумерной и трехмерной графикой.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0" w:id="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Применение интерактивных мультимедиа элементов в веб программировании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1" w:id="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Добавление анимации в интерактивные элементы управления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2" w:id="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Вставлять эффекты движения, аудио и видео эффекты в интерактивный элемент.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Подбирать и корректировать цвет интерактивного элемента управления.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Программировать интерактивные элементы с анимацией.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стиль дизайна интерактивных элементов управления.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программы виртуальной реальности для визуализации макетов дизайна.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7" w:id="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Технологии и методов применения трехмерной графики в программировании.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Компьютерных графических средств и инструментов для создания элементов 2-3 мерных интерактивных элементов.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работы программ виртуальной и дополненной реальности.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0" w:id="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Документирование интерактивного дизайна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1" w:id="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презентацию по предоставлению дизайна макета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Выбирать, описывать рекомендации касательно функциональных и эстетических материалов и носителей для публикации, доставки или отображения.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презентации для представления дизайна проекта и его интерактивности.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4.Составлять отчет о применении интерактивных элементов в проекте с описанием технологии создания (программирование интерактивных элементов или использование готовых интерактивных элементов).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5" w:id="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Типов пользовательских интерфейсов и этапов их разработки.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разработки VR и применения программ VR.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классификации диалогов и общих принципов их разработки.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Языков программирования.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9" w:id="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Ответственность;</w:t>
            </w:r>
          </w:p>
          <w:bookmarkEnd w:id="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Пунктуальность;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Чувство эстетичности.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Дизайнер графических работ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Мультимедийный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 по верстке графического интерфейса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Карточка профессии "Специалист по верстке графического интерфейса":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верстке графического интерфейса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6" w:id="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7" w:id="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8" w:id="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9" w:id="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0" w:id="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1" w:id="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2" w:id="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(рабочие профессии)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3" w:id="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4" w:id="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5" w:id="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основное среднее образование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6" w:id="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7" w:id="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 при наличии формального образования; наличие портфолио работ при основном среднем образовании.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Проектировать и разрабатывать графический интерфейс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8" w:id="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Верстка отдельных элементов графического интерфейса.</w:t>
            </w:r>
          </w:p>
          <w:bookmarkEnd w:id="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Проектирование, дизайн и эвристическая оценка графического пользовательского интерфейса.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9" w:id="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Верстка отдельных элементов графического интерфейса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0" w:id="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Создание визуального дизайна элементов графического пользовательского интерфейса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1" w:id="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Оптимизировать интерфейсную графику под различные разрешения экрана.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графические документы в программах подготовки растровых изображений.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графические документы в программах подготовки векторных изображений.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Рисовать анимационные последовательности и раскадровку.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Подбирать графические метафоры, максимально точно соответствующие назначению разрабатываемого элемента управления.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Работать в границах заданного стиля.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Использовать языки разметки.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Рисовать эскизы дизайна.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Проверять доступность системы для пользователей с особыми потребностями.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Переводить концепции требований в визуальный дизайн.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Использовать методологии дизайна, ориентированного на пользователя.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2" w:id="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Правил перспективы, колористики, композиции, светотени и изображения объема.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целевых операционных систем и платформ к пиктограммам и элементам управления.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Общих принципы анимации.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 типографского набора текста и верстки.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Языков разметки.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Стандартов World Wide Web Consortium.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Шаблонов проектирования пользовательского интерфейса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Проектирования взаимодействия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Веб-программирования.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1" w:id="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графических материалов для включения в графический интерфейс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2" w:id="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Подготавливать графические материалы в программах подготовки растровых изображений.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Подготавливать графические материалы в программах подготовки векторных изображений.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знания авторского права при подготовке графических материалов.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5" w:id="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верстки с использованием языков разметки.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верстки с использованием языков описания стилей.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программирования с использованием сценарных языков.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Технических требований к интерфейсной графике.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Техники и методики подготовки графических материалов.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0" w:id="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макетов дизайна и верстка web-ресурса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1" w:id="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со специализированным оборудованием обработки информационного содержания.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со специализированным прикладным программным обеспечением.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языками разметки.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Работать с прикладными пакетами верстки.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подготовку оригинал-макетов.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Работать в графическом редакторе.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Обрабатывать растровые и векторные изображения.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Моделировать в пакетах трехмерной графики.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Создавать анимации в графических пакетах.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Проектировать частные элементы информационного содержания.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Осуществлять аналитическую обработку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Работать с мультимедийными инструментальными средствами.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Формировать и поддерживать словари предметных областей.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Использовать инструментальные среды поддержки разработки.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5" w:id="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Технических средств сбора, обработки, хранения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Специализированных графических пакетов.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визуального представления.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Приемов обработки растровых и векторных изображений.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Специализированной программы проектирования и обработки информационного содержания.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Языков программирования.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Методик тестирования программных продуктов.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 документооборота.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 эргономики.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Стандартов и рекомендации на пользовательские интерфейсы.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Языков сценариев.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Компьютерных технологии работы с источниками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Основ программирования на языках высокого уровня.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Компьютерных технологии представления и управления данными.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Основ информационной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Компьютерной терминологии.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Основ сетевых технологий.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2" w:id="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графической части визуализации информационного содержания web-ресурса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3" w:id="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языками разметки.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прикладными пакетами верстки.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Обрабатывать растровые и векторные изображения.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Работать с графическими пакетами.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Моделировать в пакетах трехмерной графики.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Создавать анимации в графических пакетах.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Работать с мультимедийными инструментальными средствами.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Использовать инструментальные среды поддержки разработки.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Владеть техникой рисунка.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2" w:id="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Стандартов для форматов текстовых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Специализированных графических пакеты.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визуального представления.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Приема обработки растровых и векторных изображений.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Специализированных программных обеспечений проектирования и обработки информационных содержаний.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Принципы построения web-ресурсов.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Технологические стандарты проектирования и обработки информационного содержания.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Стандартов и рекомендации на пользовательские интерфейсы.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0" w:id="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Проектирование, дизайн и эвристическая оценка графического пользовательского интерфейса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1" w:id="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Создание визуального стиля графического пользовательского интерфейса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2" w:id="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графические документы в программах подготовки растровых изображений.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графические документы в программах подготовки векторных изображений.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Эскизировать графические пользовательские интерфейсы.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графический дизайн интерфейсов пользователя.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Согласовывать дизайн с заказчиком.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Получать из открытых источников релевантную профессиональную информацию и анализировать ее.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Верстать текст.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Разрабатывать и оформлять руководство по стилю графического пользовательского интерфейса.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Работать с программами верстки.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Пользоваться языками разметки и описания стилей.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2" w:id="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Тенденции в графическом дизайне.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Технических требований к интерфейсной графике.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Стандартов, регламентирующие требования к эргономике взаимодействия человек – система.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маркетинга.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Теории цвета.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Правил типографского набора текста.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Номенклатур элементов управления для целевых платформ и операционных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Основ документооборота.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1" w:id="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Визуализация данных графических пользовательских интерфейсов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2" w:id="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верстку графического интерфейса.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программами. редактирования табличных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программами. статистического анализа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Оптимизировать интерфейсную графику под различные разрешения экрана.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6" w:id="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представления статистической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Технологии алгоритмической визуализации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эргономики в части создания систем индикации.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9" w:id="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графического пользовательского интерфейса по концепции или по образцу уже спроектированной части интерфейса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0" w:id="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интерактивные прототипы графического пользовательского интерфейса.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 оформлять проектную документацию на графический пользовательский интерфейс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Эскизировать графические пользовательские интерфейсы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с программами прототипирования графического пользовательского интерфейса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4" w:id="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Стандартов, регламентирующие требования к эргономике взаимодействия человек – система.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и руководства по проектированию соответствующих платформ и операционных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верстки с использованием языков разметки.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верстки с использованием языков описания стилей.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 программирования с использованием сценарных языков.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Правил написания интерфейсных текстов.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0" w:id="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Дисциплинированность;</w:t>
            </w:r>
          </w:p>
          <w:bookmarkEnd w:id="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Высокая обучаемость;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делового общения;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в команде.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разработке архитектуры графического интерфейса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разработке архитектуры графического интерфейса.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верстке графического интерфейса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Карточка профессии "Специалист по верстке графического интерфейса":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верстке графического интерфейса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8" w:id="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9"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0" w:id="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1" w:id="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2" w:id="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3" w:id="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4" w:id="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5" w:id="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6"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7" w:id="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(рабочие профессии)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8" w:id="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9" w:id="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0" w:id="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основное среднее образование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1" w:id="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2"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года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Проектировать и разрабатывать графический интерфейс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Проектирование, дизайн и эвристическая оценка графического пользовательского интерфейса.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3"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Проектирование, дизайн и эвристическая оценка графического пользовательского интерфейса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4" w:id="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проектной документации по проектированию архитектуры графических интерфейсов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5" w:id="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Обрабатывать информацию (текстовую, графическую, видео, аудио).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нейронные сети и обучать данные.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Производить экспертную оценку интерфейса.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Рассчитывать ожидаемую скорость работы с интерфейсом.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Оценивать сценарии использования интерфейса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Использовать инструменты аналитики пользовательского опыта.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Использовать системы сбора и анализа взаимодействия пользователей с интерфейсом.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Получать данные о пользовательском опыте из открытых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Разрабатывать отчетную документацию.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4" w:id="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 оценки эргономических качеств интерфейса.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Стандартов, регламентирующие требования к эргономике взаимодействия человек – система.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 разработок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Методик описания пользовательских требований к продукту.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Методик экспертных оценок интерфейса.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Способов обеспечения доступности интерфейсов.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Особенности обеспечения доступности интерфейсов для пользователей с ограниченными возможностями.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Методов статистических анализов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2" w:id="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потребностей пользователя при эксплуатации программных средств в части графических пользовательских интерфейсов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3" w:id="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Получать из открытых источников релевантную профессиональную информацию о взаимодействии пользователя с интерфейсами и анализировать.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интервью с пользователями.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полученную информацию о взаимодействии пользователя с графическими пользовательскими интерфейсами.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Составлять маркетинговые персонажи (персонажи, отражающие целевую аудиторию) и подробные пути взаимодействия пользователей с продуктом.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7" w:id="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сбора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анализа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Техник составления. маркетинговых персонажей и путей потребителей.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Паттерн поведения людей при использовании программных продуктов и аппаратных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Стандартов, регламентирующие требования к эргономике. взаимодействия человек – система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Основ маркетинга.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3" w:id="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Проектирование стилей взаимодействия пользователя с графическим пользовательским интерфейсом программного продукта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4" w:id="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механизмы управления пользовательским опытом.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ментальные модели в проектировании интерфейсов.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Создавать единообразные интерфейсные решения.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7" w:id="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Факторов, влияющие на пользовательский опыт.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Паттернов поведения людей при использовании программных. продуктов и аппаратных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Общих практик проектирования графических пользовательских интерфейсов.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Стандартов, регламентирующие требования к эргономике. взаимодействия человек - система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Стандартов, регламентирующие интерфейс программных продуктов различных производителей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Основ психологии.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3" w:id="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Разработка и тестирование прототипа интерфейса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4" w:id="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в инструментальных средах прототипирования интерфейсов.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объекты и методы тестирования графического и/или пользовательского интерфейса.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процесс тестирования прототипа интерфейсов.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Документировать результатов тестирования интерфейсов.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8" w:id="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Объектов тестирования пользовательского опыта.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 и типов тестирования пользовательского опыта.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Паттернов поведения людей при использовании программных продуктов.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Общих практик проектирования интерфейсов.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Стандартов, регламентирующие требования к эргономике. взаимодействия человек - система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Стандартов, регламентирующие интерфейс программных продуктов различных производителей.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4" w:id="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Дисциплинированность;</w:t>
            </w:r>
          </w:p>
          <w:bookmarkEnd w:id="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Организованность.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Дизайнер графических работ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Мультимедийный дизайнер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 по верстке графического интерфейса. </w:t>
            </w:r>
          </w:p>
        </w:tc>
      </w:tr>
    </w:tbl>
    <w:bookmarkStart w:name="z1267" w:id="6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619"/>
    <w:bookmarkStart w:name="z1268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Наименование государственного органа:</w:t>
      </w:r>
    </w:p>
    <w:bookmarkEnd w:id="620"/>
    <w:bookmarkStart w:name="z1269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621"/>
    <w:bookmarkStart w:name="z1270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Организации (предприятия) участвующие в разработке:</w:t>
      </w:r>
    </w:p>
    <w:bookmarkEnd w:id="622"/>
    <w:bookmarkStart w:name="z1271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искусственного интеллекта и управления данными Министерства искусственного интеллекта и цифрового развития РК</w:t>
      </w:r>
    </w:p>
    <w:bookmarkEnd w:id="623"/>
    <w:bookmarkStart w:name="z1272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624"/>
    <w:bookmarkStart w:name="z1273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625"/>
    <w:bookmarkStart w:name="z1274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626"/>
    <w:bookmarkStart w:name="z1275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627"/>
    <w:bookmarkStart w:name="z1276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628"/>
    <w:bookmarkStart w:name="z1277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629"/>
    <w:bookmarkStart w:name="z1278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Отраслевой совет по профессиональным квалификациям: 692/НҚ, 07.11.2024 г.</w:t>
      </w:r>
    </w:p>
    <w:bookmarkEnd w:id="630"/>
    <w:bookmarkStart w:name="z1279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Национальный орган по профессиональным квалификациям: 02.06.2025 г.</w:t>
      </w:r>
    </w:p>
    <w:bookmarkEnd w:id="631"/>
    <w:bookmarkStart w:name="z1280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Национальная палата предпринимателей Республики Казахстан "Атамекен": -</w:t>
      </w:r>
    </w:p>
    <w:bookmarkEnd w:id="632"/>
    <w:bookmarkStart w:name="z1281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Номер версии и год выпуска: версия 2, 2025 г.</w:t>
      </w:r>
    </w:p>
    <w:bookmarkEnd w:id="633"/>
    <w:bookmarkStart w:name="z1282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Дата ориентировочного пересмотра: 01.01.2028 г.</w:t>
      </w:r>
    </w:p>
    <w:bookmarkEnd w:id="6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</w:p>
        </w:tc>
      </w:tr>
    </w:tbl>
    <w:bookmarkStart w:name="z1284" w:id="6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"Тестирование программного обеспечения"</w:t>
      </w:r>
    </w:p>
    <w:bookmarkEnd w:id="635"/>
    <w:bookmarkStart w:name="z1285" w:id="6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36"/>
    <w:bookmarkStart w:name="z1286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стандарта: Профессиональный стандарт "Тестирование программного обеспечения" разработан в соответствии со статьей 5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637"/>
    <w:bookmarkStart w:name="z1287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638"/>
    <w:bookmarkStart w:name="z1288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архитектура информационной системы – концепция, определяющая модель, структуру, выполняемые функции и взаимосвязь компонентов информационной системы.</w:t>
      </w:r>
    </w:p>
    <w:bookmarkEnd w:id="639"/>
    <w:bookmarkStart w:name="z1289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сопровождение ИC – обеспечение использования введенной в промышленную эксплуатацию ИС в соответствии с ее назначением, включающее мероприятия по проведению корректировки, модификации и устранению дефектов программного обеспечения, без проведения модернизации и реализации дополнительных функциональных требований и при условии сохранения ее целостности.</w:t>
      </w:r>
    </w:p>
    <w:bookmarkEnd w:id="640"/>
    <w:bookmarkStart w:name="z1290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графический интерфейс пользователя (Graphical User Interface - GUI) – определенная программа предоставляющая возможность использовать элементы пользовательского интерфейса в виде графических объектов.</w:t>
      </w:r>
    </w:p>
    <w:bookmarkEnd w:id="641"/>
    <w:bookmarkStart w:name="z1291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дизайн, ориентированный на пользователя (User Centered Design) – предусматривает сочетание эргономических, эстетических, художественных требований к системе.</w:t>
      </w:r>
    </w:p>
    <w:bookmarkEnd w:id="642"/>
    <w:bookmarkStart w:name="z1292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пользовательский интерфейс – элементы интерфейса системы, которые используются пользователем во время работы в системе (меню, кнопки, диалоговые окна) в виде объектов, в котором учитывается цветовая гамма, размер, стиль и другие графические возможности.</w:t>
      </w:r>
    </w:p>
    <w:bookmarkEnd w:id="643"/>
    <w:bookmarkStart w:name="z1293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прототипирование – создание симуляции финального взаимодействия программного обеспечения между пользователем и интерфейсом.</w:t>
      </w:r>
    </w:p>
    <w:bookmarkEnd w:id="644"/>
    <w:bookmarkStart w:name="z1294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Быстрое прототипирование (БП) – технология быстрого "макетирования", быстрого создания опытных образцов или работающей модели системы для демонстрации заказчику или проверки возможности реализации.</w:t>
      </w:r>
    </w:p>
    <w:bookmarkEnd w:id="645"/>
    <w:bookmarkStart w:name="z1295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"Аддитивные" технологии (АТ, Fabber-Technology) – группа технологических методов производства изделий и прототипов, путем добавления материала на основу.</w:t>
      </w:r>
    </w:p>
    <w:bookmarkEnd w:id="646"/>
    <w:bookmarkStart w:name="z1296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647"/>
    <w:bookmarkStart w:name="z1297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QA – Quality Assurance (гарантия качества);</w:t>
      </w:r>
    </w:p>
    <w:bookmarkEnd w:id="648"/>
    <w:bookmarkStart w:name="z1298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ASE (computer-aided software engineering) – набор инструментов и методов программной инженерии для проектирования программного обеспечения;</w:t>
      </w:r>
    </w:p>
    <w:bookmarkEnd w:id="649"/>
    <w:bookmarkStart w:name="z1299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ИКТ – информационно-коммуникационные технологии;</w:t>
      </w:r>
    </w:p>
    <w:bookmarkEnd w:id="650"/>
    <w:bookmarkStart w:name="z1300" w:id="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– программное обеспечение;</w:t>
      </w:r>
    </w:p>
    <w:bookmarkEnd w:id="651"/>
    <w:bookmarkStart w:name="z1301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SADT (Structured Analysis And Design Technique) – метод структурного анализа и проектирования;</w:t>
      </w:r>
    </w:p>
    <w:bookmarkEnd w:id="652"/>
    <w:bookmarkStart w:name="z1302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DFD (Data Flow Diagrams) – диаграммы потоков данных;</w:t>
      </w:r>
    </w:p>
    <w:bookmarkEnd w:id="653"/>
    <w:bookmarkStart w:name="z1303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ERD (Entity-Relationship Diagrams) – диаграммы отношения сущности;</w:t>
      </w:r>
    </w:p>
    <w:bookmarkEnd w:id="654"/>
    <w:bookmarkStart w:name="z1304"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RUP (Rational Unified Process) – методология разработки программного обеспечения, созданная компанией Rational Software;</w:t>
      </w:r>
    </w:p>
    <w:bookmarkEnd w:id="655"/>
    <w:bookmarkStart w:name="z1305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UML – унифицированный язык моделирования;</w:t>
      </w:r>
    </w:p>
    <w:bookmarkEnd w:id="656"/>
    <w:bookmarkStart w:name="z1306" w:id="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PDCA – Plan-Do-Check-Act" — планирование-действие-проверка-корректировка — итеративный метод принятия решения, используемый в управлении качеством;</w:t>
      </w:r>
    </w:p>
    <w:bookmarkEnd w:id="657"/>
    <w:bookmarkStart w:name="z1307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CAPA – Computer Aided Problem Analysis - компьютерный анализ проблемы;</w:t>
      </w:r>
    </w:p>
    <w:bookmarkEnd w:id="658"/>
    <w:bookmarkStart w:name="z1308" w:id="6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659"/>
    <w:bookmarkStart w:name="z1309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Тестирование программного обеспечения.</w:t>
      </w:r>
    </w:p>
    <w:bookmarkEnd w:id="660"/>
    <w:bookmarkStart w:name="z1310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J057.</w:t>
      </w:r>
    </w:p>
    <w:bookmarkEnd w:id="661"/>
    <w:bookmarkStart w:name="z1311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662"/>
    <w:bookmarkStart w:name="z1312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663"/>
    <w:bookmarkStart w:name="z1313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664"/>
    <w:bookmarkStart w:name="z1314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665"/>
    <w:bookmarkStart w:name="z1315"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 Деятельность в области компьютерного программирования.</w:t>
      </w:r>
    </w:p>
    <w:bookmarkEnd w:id="666"/>
    <w:bookmarkStart w:name="z1316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62.01.1 Разработка программного обеспечения.</w:t>
      </w:r>
    </w:p>
    <w:bookmarkEnd w:id="667"/>
    <w:bookmarkStart w:name="z1317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Профессиональный стандарт "Тестирование программного обеспечения" разработан в соответствии со статьей 5 Закона Республики Казахстан "О профессиональных квалификациях" и содержит компетенции специалиста для подготовки и разработки дизайна, прототипа программного обеспечения, программирования, написания кода программы, проведения научных исследований в области информационных технологий, публикации научных трудов.</w:t>
      </w:r>
    </w:p>
    <w:bookmarkEnd w:id="668"/>
    <w:bookmarkStart w:name="z1318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669"/>
    <w:bookmarkStart w:name="z1319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Специалист по тестированию приложений - 4 уровень ОРК;</w:t>
      </w:r>
    </w:p>
    <w:bookmarkEnd w:id="670"/>
    <w:bookmarkStart w:name="z1320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QA – Инженер - 6 уровень ОРК;</w:t>
      </w:r>
    </w:p>
    <w:bookmarkEnd w:id="671"/>
    <w:bookmarkStart w:name="z1321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QA – Инженер - 7 уровень ОРК;</w:t>
      </w:r>
    </w:p>
    <w:bookmarkEnd w:id="672"/>
    <w:bookmarkStart w:name="z1322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Специалист по тестированию приложений - 5 уровень ОРК.</w:t>
      </w:r>
    </w:p>
    <w:bookmarkEnd w:id="673"/>
    <w:bookmarkStart w:name="z1323" w:id="6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6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"Специалист по тестированию приложений":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тестированию приложений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4" w:id="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5" w:id="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6" w:id="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7" w:id="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(рабочие профессии)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8" w:id="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9" w:id="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0" w:id="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основное среднее образование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1" w:id="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2" w:id="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 при наличии профильного технического и профессионального образования, не менее 1 года опыта работы в сфере разработки ПО - при отсутствии профильного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Профильное неформальное и/или информальное образование, подтвержденное сертификатами и/или портфолио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Тестировать и проверять ошибки, выявляемые при тестировании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тестовых процедур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3" w:id="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тестовых процедур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4" w:id="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тестовых сценариев и настройки тестовых сред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5" w:id="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понимать алгоритм предоставленного рабочего задания, знакомиться с тестируемым приложением.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алгоритм рабочего задания на недостаточность или избыточность действий.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Подготавливать тестовые данные в соответствии с рабочим заданием.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Подготавливать тестовые платформы (установка операционной системы, дополнительного программного обеспечения и другого по необходимости) 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9" w:id="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Нормативных, методических материалов по вопросам испытания и тестирования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работ в основных операционных системах и приложениях.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теории алгоритмов и автоматов.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дискретной математики.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Принципов программирования.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Терминологии тестирования.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Языков программирования.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Базовых техник тестирования, основных режимах тестирования.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7" w:id="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процесса тестирования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8" w:id="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тестовые процедуры на тестовых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анализ полученных результатов тестирования.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все компоненты инструментария и тестируемого приложения на корректное начальное состояние для начала тестирования.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Способность выполнять алгоритм без отклонений.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отчет по выполнению рабочего задания.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Пользоваться специальным программным обеспечением для автоматизированного тестирования (при необходимости) на уровне запуска готовых тестов.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4" w:id="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Нормативных, методических материалов по вопросам испытания и тестирования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тестирования.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Жизненного цикла тестирования приложений.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7" w:id="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обработка результатов тестирования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8" w:id="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алгоритмы тестирования приложений без отклонений.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Сравнивать фактические и ожидаемые результаты.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Конкретизировать и описать дефект.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Воспроизводить ошибки тестирования.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2" w:id="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 контроля дефектов.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Жизненных циклов дефекта.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Нормативных, методических материалов по вопросам испытания и тестирования.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работ в основных ОС и приложениях.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6" w:id="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ошибок тестирования приложений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7" w:id="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Фиксировать ошибки в системе отслеживания ошибок.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Вносить результаты в систему управления тестами.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Вносить информацию о дефекте в систему контроля дефектов (базах данных), включая описание условий, при которых возник дефект.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Заносить информацию об улучшении приложения в систему контроля дефектов.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Добавлять в систему планирования задач отчет о выполненном рабочем задании.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Формировать отчетную документацию по результатам тестирования приложений.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3" w:id="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Средств тестирования и его функциональные возможности.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Языков программирования.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Видов ошибок.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 оформления отчетной документации.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7" w:id="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Адаптивность;</w:t>
            </w:r>
          </w:p>
          <w:bookmarkEnd w:id="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Ответственность;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тестированию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QA-инженер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"QA – Инженер":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 – Инженер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0" w:id="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1" w:id="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2" w:id="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3" w:id="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4" w:id="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5" w:id="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6" w:id="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7" w:id="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8" w:id="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6 месяцев опыта работы в сфере разработки ПО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Профильное неформальное и/или информальное образование, подтвержденное сертификатами и/или портфолио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2512-1-002 - Инженер-программист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проведение проверки на определение качества программного продукта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9" w:id="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Применение системы управления качеством в соответствии с внутренними и внешними стандартами и культурой организации.</w:t>
            </w:r>
          </w:p>
          <w:bookmarkEnd w:id="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Поддержание внешней сертификации в соответствии со стандартами качества, и отслеживание статистики для прогнозирования результатов в области качества.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0" w:id="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системы управления качеством в соответствии с внутренними и внешними стандартами и культурой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1" w:id="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управление мероприятиями по соблюдению критериев качества на каждом этапе разработки продукта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2" w:id="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план мероприятий по проверке качества.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существующие методологии по определению качества продукта.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отклонения от стандартов качества, спецификации продукта или процесса, ожидаемого результата программного продукта на каждом этапе разработки формирование критериев качества.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Организовывать аудит результатов измерений по контролю качества на соответствие стандартов качества.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6" w:id="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Методологии PDCA, CAPA, non-conformity management и так далее.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Инструментов и среды, используемые для проведения проверки продукта на качество его выполнения.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Международных и республиканских стандартов качества.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Модели качества программного обеспечения.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0" w:id="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контроль над качеством проекта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1" w:id="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Вносить корректировку в ПО по выявленным несоответствиям к качеству продукта.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Оптимизировать процесс развертывания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Производить запись, документирование по выявленным несоответствиям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совместную работу со специалистом по тестированию ПО по определению несоответствия стандартам качества.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Соблюдать конфиденциальность при проведении аудита программного продукта.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Соблюдать требования к информационной безопасности и к авторскому праву.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7" w:id="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Знание современных программных приложений организации по управлению качеством продукта.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Программных тестировании.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оптимизации процессов разработки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 информационной безопасности и законов об авторском праве.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1" w:id="7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7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Поддержание внешней сертификации в соответствии со стандартами качества, и отслеживание статистики для прогнозирования результатов в области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2" w:id="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соответствия показателям качества и надежности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3" w:id="7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проверку и выявлять функциональную пригодность ПО.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и выявлять уровень производительности и совместимость.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удобство использования (юзабилити), степень защищенности и надежность данных, переносимость (мобильность)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Определять качество технического сопровождения разработчиком проекта на всех этапах жизненного цикла.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7" w:id="7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разработки юзабилити.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защиты и кодирования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Современных программных приложения по управлению качеством продукта.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Программ тестирования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1" w:id="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документированием процесса обеспечения качества продукта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2" w:id="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тренинги по соблюдению стандартов качества (СМК) и по проведению аудита.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анализ количественной уровень оценки проведенного аудита по качеству продукта.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консультирование специалистов по СМК.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5" w:id="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Методологии, инструментов и процессов обеспечения качества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представления презентации.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и методов делового общения.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8" w:id="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Ответственность;</w:t>
            </w:r>
          </w:p>
          <w:bookmarkEnd w:id="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Аккуратность;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Творчество и креативность;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 – Инженер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тестированию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Карточка профессии "QA – Инженер":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 – Инженер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3" w:id="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4" w:id="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5" w:id="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6" w:id="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7" w:id="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8" w:id="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9" w:id="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0" w:id="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1" w:id="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2" w:id="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3" w:id="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4" w:id="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года опыта работы в сфере разработки ПО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Профильное неформальное и/или информальное образование, подтвержденное сертификатами и/или портфолио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2512-1-002 - Инженер-программист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проверки на определение качества программного продукта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5" w:id="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и внедрение стратегии обеспечения качества на уровне организации.</w:t>
            </w:r>
          </w:p>
          <w:bookmarkEnd w:id="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Поддержание внешней сертификации в соответствии со стандартами качества, и отслеживание статистики для прогнозирования результатов в области качества.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6" w:id="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внедрение стратегии обеспечения качества на уровне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7" w:id="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стратегии обеспечения качества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8" w:id="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текущие процессы обеспечения качества в организации и выявлять узкие места.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долгосрочную стратегию обеспечения качества, учитывая бизнес-цели и технологические тренды.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ключевые показатели эффективности (KPI) для оценки качества процессов и продуктов.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и внедрять политики и процедуры, направленные на улучшение качества на всех этапах жизненного цикла продукта.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2" w:id="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Методологий управления качеством.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Современных подходов к управлению качеством в Agile и DevOps средах.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Международных стандартов качества.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бизнес-анализа и управления проектами.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6" w:id="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 в процессах обеспечения качества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7" w:id="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аудит текущих процессов и выявлять области для улучшения.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 внедрять изменения в процессы тестирования и обеспечения качества.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Обучать и мотивировать команды на соблюдение новых стандартов и процедур.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Оценивать эффективность внедренных изменений и корректировать стратегию при необходимости.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1" w:id="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Методологий управления изменениями.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организационного развития и управления персоналом.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оценки эффективности процессов и их оптимизации.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4" w:id="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рисками в области качества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5" w:id="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Идентифицировать потенциальные риски, связанные с качеством продукта или процесса.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 внедрять планы по минимизации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регулярный мониторинг и оценку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Координировать действия команды для предотвращения или устранения рисков.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9" w:id="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Методологий управления рисками (например, Risk Management Framework).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анализа данных и прогнозирования.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управления проектами в условиях неопределенности.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2" w:id="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Поддержание внешней сертификации в соответствии со стандартами качества, и отслеживание статистики для прогнозирования результатов в области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3" w:id="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соответствия показателям качества и надежности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4" w:id="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Разрабатывать и внедрить систему менеджмента качества на соответствие процесса разработки требованиям к качеству продукта.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новые методы проведения мероприятий по определению качества продукта.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Составлять критерий оценивания выполненных процессов по определению качества продукта.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требования к информационной безопасности и к авторскому праву.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8" w:id="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Жизненных циклов и модели процесса разработки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Спецификации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и принципов разработки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оптимизации процессов разработки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 информационной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Законов об авторском праве.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4" w:id="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документированием процесса обеспечения качества продукта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5" w:id="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Документировать завершенные процессы по проверке на соответствие качества продукта требованиям данного этапа разработки.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качественные баг-репорты по проведенному анализу.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Сопровождать каждый процесс отчетом о выявленных несоответствиях проекта.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8" w:id="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Классификации видов тестирования.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Международных стандартов качества по тестированию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разработки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1" w:id="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Ответственность;</w:t>
            </w:r>
          </w:p>
          <w:bookmarkEnd w:id="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Аккуратность;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Творчество и креативность;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 – Инженер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тестированию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Карточка профессии "Специалист по тестированию приложений":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тестированию приложений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6" w:id="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7" w:id="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8" w:id="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9" w:id="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0" w:id="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1" w:id="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6 месяцев опыта работы в сфере тестирования приложений, либо не менее 1 года опыта работы в сфере разработки ПО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Профильное неформальное и/или информальное образование, подтвержденное сертификатами и/или портфолио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Создавать тестовые сценарий, выполнять процедуру тестирования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Создание тестовых сценариев и разработка тестов для автоматизированного тестирования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2" w:id="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тестовых сценариев и разработка тестов для автоматизированного тестирования приложений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3" w:id="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тестовых сценариев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4" w:id="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Описывать шаги тестирования четко и однозначно, с указанием ожидаемых результатов.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тестовые сценарии на отдельные модули приложений.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Определять характеристику входных и выходных данных, необходимых для выполнения тестовых сценариев.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7" w:id="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Жизненного цикла разработки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тестирования приложений.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выбора входных и выходных значений данных, обеспечивающих эффективное тестирование приложений.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перебора процесса тестирования приложений.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1" w:id="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тестов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2" w:id="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Поддерживать автоматизированные тесты в актуальном состоянии.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запуск и анализ результатов автоматизированных тестов.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программы для автоматизации тестирования приложений.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результаты тестирования приложений.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Формировать отчетную документацию по результатам тестирования приложений.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7" w:id="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Классификация видов и типов тестирования.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 проектирования и комбинаторики тестов.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Систем автоматизированного тестирования приложений.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Языков программирования.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Процессов тестирования приложений.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2" w:id="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к тестированию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3" w:id="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и знакомиться с тестируемым приложением.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алгоритм рабочего задания на недостаточность или избыточность действий.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Подготавливать тестовые данные в соответствии с рабочим заданием.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Подготавливать тестовые платформы (установка операционной системы, дополнительного программного обеспечения и другого по необходимости) 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Работать с инструментами подготовки тестовых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8" w:id="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Нормативных, методических материалов по вопросам испытания и тестирования приложений.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работ в основных операционных системах и приложениях.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теории алгоритмов и автоматов.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дискретной математики.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Принципов программирования.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Терминология тестирования.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Техники тестирования, основных режимов тестирования.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5" w:id="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процесса тестирования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6" w:id="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тестовые процедуры на тестовые данные.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анализ полученных результатов тестирования приложений.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все компоненты инструментария и тестируемого приложения на корректное начальное состояние для начала тестирования.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алгоритм работы без отклонений.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Работать с инструментом выполнения тестов.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Составлять отчет по выполнению рабочего задания.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Пользоваться специальным программным обеспечением для автоматизированного тестирования приложений (при необходимости) на уровне запуска готовых тестов.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3" w:id="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теории алгоритмов и автоматов.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программирования.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Языков программирования.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Техники тестирования, основных режимы тестирования.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7" w:id="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Проверка результатов тестирования приложений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8" w:id="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алгоритмы тестирования приложений без отклонений.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Сравнивать фактические и ожидаемые результаты.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Конкретизировать и описать дефект.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Воспроизводить ошибки тестирования приложений.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2" w:id="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Анализов ожидаемых и фактических результатов тестирования приложений.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Процедуры воспроизведения ошибок тестирования приложений.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Фиксированных ошибок в системе отслеживания ошибок.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Процедуры внесения результатов в систему управления тестами.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 внесения информации о дефекте в систему контроля дефектов.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7" w:id="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6:</w:t>
            </w:r>
          </w:p>
          <w:bookmarkEnd w:id="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ошибок тестирования приложений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8" w:id="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Фиксировать ошибки в системе отслеживания ошибок.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Вносить результаты в систему управления тестами.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Вносить информацию о дефекте в систему контроля дефектов (базах данных), включая описание условий, при которых возник дефект.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Заносить информации об улучшении приложения в систему контроля дефектов, если такая информация появилась.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Добавлять в систему планирования задач отчета о выполненном рабочем задании.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Формировать отчетную документацию по результатам тестирования приложений.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4" w:id="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Инструментов выполнения тестирования приложений.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 проектирования и комбинаторики тестов.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 дефектов, их классификации и статистики возникновения.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Видов и техник тестирования приложений.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Среды применения разрабатываемого приложения.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9" w:id="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Адаптивность;</w:t>
            </w:r>
          </w:p>
          <w:bookmarkEnd w:id="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Аккуратность;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тестированию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QA-инженер</w:t>
            </w:r>
          </w:p>
        </w:tc>
      </w:tr>
    </w:tbl>
    <w:bookmarkStart w:name="z1572" w:id="7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780"/>
    <w:bookmarkStart w:name="z1573" w:id="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Наименование государственного органа:</w:t>
      </w:r>
    </w:p>
    <w:bookmarkEnd w:id="781"/>
    <w:bookmarkStart w:name="z1574" w:id="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782"/>
    <w:bookmarkStart w:name="z1575" w:id="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Организации (предприятия) участвующие в разработке:</w:t>
      </w:r>
    </w:p>
    <w:bookmarkEnd w:id="783"/>
    <w:bookmarkStart w:name="z1576" w:id="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искусственного интеллекта и управления данными Министерства искусственного интеллекта и цифрового развития РК</w:t>
      </w:r>
    </w:p>
    <w:bookmarkEnd w:id="784"/>
    <w:bookmarkStart w:name="z1577" w:id="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785"/>
    <w:bookmarkStart w:name="z1578" w:id="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786"/>
    <w:bookmarkStart w:name="z1579" w:id="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787"/>
    <w:bookmarkStart w:name="z1580" w:id="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788"/>
    <w:bookmarkStart w:name="z1581" w:id="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789"/>
    <w:bookmarkStart w:name="z1582" w:id="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790"/>
    <w:bookmarkStart w:name="z1583" w:id="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Отраслевой совет по профессиональным квалификациям:</w:t>
      </w:r>
    </w:p>
    <w:bookmarkEnd w:id="791"/>
    <w:bookmarkStart w:name="z1584" w:id="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Национальный орган по профессиональным квалификациям: 02.06.2025 г.</w:t>
      </w:r>
    </w:p>
    <w:bookmarkEnd w:id="792"/>
    <w:bookmarkStart w:name="z1585" w:id="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Национальная палата предпринимателей Республики Казахстан "Атамекен": -</w:t>
      </w:r>
    </w:p>
    <w:bookmarkEnd w:id="793"/>
    <w:bookmarkStart w:name="z1586" w:id="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Номер версии и год выпуска: версия 2, 2025 г.</w:t>
      </w:r>
    </w:p>
    <w:bookmarkEnd w:id="794"/>
    <w:bookmarkStart w:name="z1587" w:id="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Дата ориентировочного пересмотра: 01.01.2028 г.</w:t>
      </w:r>
    </w:p>
    <w:bookmarkEnd w:id="79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</w:p>
        </w:tc>
      </w:tr>
    </w:tbl>
    <w:bookmarkStart w:name="z1589" w:id="7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"Администрирование баз данных"</w:t>
      </w:r>
    </w:p>
    <w:bookmarkEnd w:id="796"/>
    <w:bookmarkStart w:name="z1590" w:id="7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97"/>
    <w:bookmarkStart w:name="z1591" w:id="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стандарта: Профессиональный стандарт "Администрирование баз данных" разработан в соответствии со статьей 5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 На основании настоящего профессионального стандарта организации могут разрабатывать для внутреннего применения корпоративные профессиональные стандарты на работников с уточнением уровня профессионального образования, перечня трудовых функций, знаний, умений и навыков с учетом особенностей организации производства, труда и управления, их ответственности.</w:t>
      </w:r>
    </w:p>
    <w:bookmarkEnd w:id="798"/>
    <w:bookmarkStart w:name="z1592" w:id="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799"/>
    <w:bookmarkStart w:name="z1593" w:id="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база данных – совокупность данных, организованных согласно концептуальной структуре, описывающей характеристики этих данных, а также взаимосвязей между их объектами.</w:t>
      </w:r>
    </w:p>
    <w:bookmarkEnd w:id="800"/>
    <w:bookmarkStart w:name="z1594" w:id="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бэкапы – резервные копии данных.</w:t>
      </w:r>
    </w:p>
    <w:bookmarkEnd w:id="801"/>
    <w:bookmarkStart w:name="z1595" w:id="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802"/>
    <w:bookmarkStart w:name="z1596" w:id="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ИТ – информационные технологии;</w:t>
      </w:r>
    </w:p>
    <w:bookmarkEnd w:id="803"/>
    <w:bookmarkStart w:name="z1597" w:id="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– программное обеспечение;</w:t>
      </w:r>
    </w:p>
    <w:bookmarkEnd w:id="804"/>
    <w:bookmarkStart w:name="z1598" w:id="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 – информационная система;</w:t>
      </w:r>
    </w:p>
    <w:bookmarkEnd w:id="805"/>
    <w:bookmarkStart w:name="z1599" w:id="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СУБД – система управления базами данных.</w:t>
      </w:r>
    </w:p>
    <w:bookmarkEnd w:id="806"/>
    <w:bookmarkStart w:name="z1600" w:id="8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807"/>
    <w:bookmarkStart w:name="z1601" w:id="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Администрирование баз данных.</w:t>
      </w:r>
    </w:p>
    <w:bookmarkEnd w:id="808"/>
    <w:bookmarkStart w:name="z1602" w:id="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J061</w:t>
      </w:r>
    </w:p>
    <w:bookmarkEnd w:id="809"/>
    <w:bookmarkStart w:name="z1603" w:id="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810"/>
    <w:bookmarkStart w:name="z1604" w:id="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811"/>
    <w:bookmarkStart w:name="z1605" w:id="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 Деятельность в области информационного обслуживания.</w:t>
      </w:r>
    </w:p>
    <w:bookmarkEnd w:id="812"/>
    <w:bookmarkStart w:name="z1606" w:id="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63.1 Обработка данных, размещение приложений (прикладных программ) и связанная с этим деятельность; деятельность веб-порталов.</w:t>
      </w:r>
    </w:p>
    <w:bookmarkEnd w:id="813"/>
    <w:bookmarkStart w:name="z1607" w:id="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63.11 Обработка данных, размещение приложений (прикладных программ) и связанная с этим деятельность.</w:t>
      </w:r>
    </w:p>
    <w:bookmarkEnd w:id="814"/>
    <w:bookmarkStart w:name="z1608" w:id="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63.11.2 Информационно-методологическое обеспечение с сопровождением информационных систем и баз данных.</w:t>
      </w:r>
    </w:p>
    <w:bookmarkEnd w:id="815"/>
    <w:bookmarkStart w:name="z1609" w:id="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Профессиональный стандарт определяет требования к специалистам по установке, настройке, мониторингу функционирования систем управления базами данных, обеспечению информационной безопасности, управлению резервным копированием базы данных предприятия, развитию области деятельности предприятия в части обеспечения отказоустойчивости сервера БД</w:t>
      </w:r>
    </w:p>
    <w:bookmarkEnd w:id="816"/>
    <w:bookmarkStart w:name="z1610" w:id="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817"/>
    <w:bookmarkStart w:name="z1611" w:id="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Специалист по администрированию баз данных (администратор баз данных) - 5 уровень ОРК;</w:t>
      </w:r>
    </w:p>
    <w:bookmarkEnd w:id="818"/>
    <w:bookmarkStart w:name="z1612" w:id="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Специалист по администрированию баз данных (администратор баз данных) - 6 уровень ОРК;</w:t>
      </w:r>
    </w:p>
    <w:bookmarkEnd w:id="819"/>
    <w:bookmarkStart w:name="z1613" w:id="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Специалист по работе с большими данными - 7 уровень ОРК;</w:t>
      </w:r>
    </w:p>
    <w:bookmarkEnd w:id="820"/>
    <w:bookmarkStart w:name="z1614" w:id="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Специалист по системе управления базами данных - 6 уровень ОРК;</w:t>
      </w:r>
    </w:p>
    <w:bookmarkEnd w:id="821"/>
    <w:bookmarkStart w:name="z1615" w:id="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Инженер по сопровождению баз данных - 6 уровень ОРК;</w:t>
      </w:r>
    </w:p>
    <w:bookmarkEnd w:id="822"/>
    <w:bookmarkStart w:name="z1616" w:id="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Специалист по системе управления базами данных - 5 уровень ОРК;</w:t>
      </w:r>
    </w:p>
    <w:bookmarkEnd w:id="823"/>
    <w:bookmarkStart w:name="z1617" w:id="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Специалист по работе с большими данными - 6 уровень ОРК;</w:t>
      </w:r>
    </w:p>
    <w:bookmarkEnd w:id="824"/>
    <w:bookmarkStart w:name="z1618" w:id="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Аналитик баз данных - 5 уровень ОРК;</w:t>
      </w:r>
    </w:p>
    <w:bookmarkEnd w:id="825"/>
    <w:bookmarkStart w:name="z1619" w:id="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Аналитик баз данных - 6 уровень ОРК.</w:t>
      </w:r>
    </w:p>
    <w:bookmarkEnd w:id="826"/>
    <w:bookmarkStart w:name="z1620" w:id="8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8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"Специалист по администрированию баз данных (администратор баз данных)":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администрированию баз данных (администратор баз данных)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1" w:id="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2" w:id="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3" w:id="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4" w:id="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требований к опыту работы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базовой установки, сопровождения и резервного копирования баз данных для стабильной работы программных систем и сохранности информации под руководством специалиста более высокого уровня.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5" w:id="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Установка и настройка ПО.</w:t>
            </w:r>
          </w:p>
          <w:bookmarkEnd w:id="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Обеспечение функционирования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Мониторинг и управление резервным копированием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Анализ и настройка производительности СУБД.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8" w:id="8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8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и настройка 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9" w:id="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Конфигурирование параметров программного обеспечения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0" w:id="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Открывать и редактировать конфигурационные файлы программного обеспечения баз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параметры подключения, включая порты, IP-адреса, логины и протоколы доступа.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Изменять параметры производительности.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Настраивать параметры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Применять изменения конфигурации с минимальными рисками для стабильности и сохранности данные.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5" w:id="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Назначения основных конфигурационных параметров.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Структуры и формата конфигурационных файлов.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Отличий конфигурации в разных операционных системах.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безопасности при конфигурировании.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9" w:id="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Инсталляция программного обеспечения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0" w:id="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прединсталляционное конфигурирование ОС.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системное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Принимать меры при возникновении ошибок при установке и настройке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техническую документацию по установке и настройке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Соблюдать правила безопасности и охраны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5" w:id="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Состава используемых аппаратно- программных комплексов.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Состава устанавливаемых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информационной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Правила безопасной установки (проверка источников, администраторские права, защита от вредоносного ПО).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9" w:id="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БД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0" w:id="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базы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1" w:id="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мониторинг работоспособности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пользователями и правами доступа.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мониторинг использования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эксплуатационную документацию по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Принимать меры при возникновении внештатных ситуаций при функционировании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Выполнять запросы к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7" w:id="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аппаратно-программных комплексов.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средств и методов мониторинга функционирования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Типовых ошибок функционирования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языков запроса к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Механизмы резервного копирования и восстановления.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Методы обеспечения безопасности и контроля доступа.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3" w:id="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управление резервным копированием БД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4" w:id="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и управление бэкапами 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5" w:id="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Планировать и настраивать регулярное создание резервных копий базы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выполнения процедур резервного копирования и восстановления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регламенты резервного копирования и восстановления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Восстанавливать данные из резервных копий при необходимости.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Документировать процедуры бэкапирования и восстановления.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0" w:id="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Видов резервного копирования и их особенности.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Инструментов и команд для создания и восстановления бэкапов в разных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Рисков и ошибок при бэкапировании.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Важности регулярности и хранения резервных копий.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Политики безопасности при работе с резервными копиями.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5" w:id="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</w:t>
            </w:r>
          </w:p>
          <w:bookmarkEnd w:id="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настройка производительности СУБД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6" w:id="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 базы данных от угроз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7" w:id="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мониторинг работ СУБД.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сбор статистической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логи и отчеты о производительности.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узкие места и причины снижения производительности.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Настраивать параметры памяти, кэширования и параллельной обработки.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Оптимизировать индексы и запросы для повышения скорости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3" w:id="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метрик производительности.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Архитектуры и внутренних механизмов популярных СУБД.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индексирования и оптимизации запросов.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Влияние конфигурации ОС и оборудования на работу СУБД.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Инструменты мониторинга и анализа производительности.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8" w:id="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Внимательность;</w:t>
            </w:r>
          </w:p>
          <w:bookmarkEnd w:id="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в команде.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баз данных (Специалист по администрированию баз данных)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"Специалист по администрированию баз данных (администратор баз данных)":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администрированию баз данных (администратор баз данных)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3" w:id="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4" w:id="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5" w:id="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комплексного администрирования и оптимизации СУБД с целью гарантированной доступности, целостности, безопасности и производительности корпоративных информационных ресурсов, с самостоятельным принятием решений, планированием и контролем процессов, в соответствии с требованиями информационной безопасности и стандартами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6" w:id="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Установка и настройка программного обеспечения.</w:t>
            </w:r>
          </w:p>
          <w:bookmarkEnd w:id="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Обеспечение функционирования базы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Мониторинг и управление резервным копированием базы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Обеспечение информационной безопасности баз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 и настройка производительности системы управления базами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Обеспечение бесперебойной работы системы управления базами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Управление развитием базы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2" w:id="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и настройка программного обеспечения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3" w:id="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Конфигурирование параметров программного обеспечения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4" w:id="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Конфигурировать параметры серверного и клиентского программного обеспечения СУБД с учетом архитектуры системы, требований к производительности, безопасности и отказоустойчивости.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Редактировать и оптимизировать конфигурационные файлы.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Настраивать сетевые параметры.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Корректировать параметры управления ресурсами.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Применять и тестировать изменения конфигурации без нарушения доступности сервисов, включая горячую перезагрузку параметров и безопасный рестарт служб СУБД.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9" w:id="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Архитектура и принципы функционирования систем управления базами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Назначение и структура конфигурационных файлов различных СУБД.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Средства диагностики и мониторинга для оценки влияния изменений параметров на производительность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Стандарты и рекомендации по безопасной настройке СУБД.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3" w:id="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Инсталляция программного обеспечения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4" w:id="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Оценивать и вырабатывать требования к аппаратно- программному комплексу, исходя из перспектив использования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Проектировать аппаратно-программный комплекс для установки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наиболее эффективный СУБД для установки и настройки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Проектировать структуры БД с учетом перспектив использования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эффективную настройку аппаратно-программного комплекса.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Использовать техническую документацию по установке и настройке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Соблюдать правила безопасности и охраны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1" w:id="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Технических характеристик аппаратно- программных комплексов.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Особенностей различных СУБД.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 к СУБД.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Требований к системным и прикладным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Механизмов управления ресурсами аппаратно- программных комплексов.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Архитектур ИС использующих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Проектирования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Методов и принципов ИБ.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9" w:id="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базы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0" w:id="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базы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1" w:id="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и принимать меры по решению сложных внештатных ситуаций и инцидентов, возникающих при работе СУБД.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информацию о работе БД, полученной в ходе эксплуатации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Координировать работы по администрированию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нормативно-техническую документацию по функционированию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необходимость модернизации аппаратно-программного комплекса на основе результатов эксплуатации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Прогнозировать и оценивать риски сбоев в работе Б.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7" w:id="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Состава эксплуатируемых аппаратно- программных комплексов и технических характеристик его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Состава и функциональных возможностей ПО для администрирования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мониторинга функционирования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анализа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 управления рисками.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2" w:id="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управление резервным копированием базы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3" w:id="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и управление бэкапами базы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4" w:id="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нормативно-техническую документацию по резервному копированию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и контролировать исполнения работ по резервному копированию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Контролировать исполнения регламентирующих документов по резервному копированию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7" w:id="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Аппаратно-программных комплексов, используемых в различных системах резервного копирования БД, и технических характеристик его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Современных системных и прикладных ПО для выполнения процедур резервного копирования и восстановления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создания процедур резервного копирования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Особенностей и различия аппаратно- программных комплексов для хранения резервных копий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1" w:id="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</w:t>
            </w:r>
          </w:p>
          <w:bookmarkEnd w:id="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информационной безопасности баз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2" w:id="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 базы данных от угроз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3" w:id="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возможные угрозы безопасности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нормативно-техническую документацию по обеспечению ИБ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средства и методики контроля доступа к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политику информационной безопасности предприятия.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7" w:id="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Используемые средства мониторинга и сбора статистической информации о работе СУБД.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Различных систем управления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Средств и методов управления учетными записями пользователей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Различных методов обеспечения безопасности БД при использовании прикладного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Средств и методов контроля доступа к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Методов и принципов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3" w:id="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5:</w:t>
            </w:r>
          </w:p>
          <w:bookmarkEnd w:id="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настройка производительности системы управления базами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4" w:id="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производительностью системы управления базами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5" w:id="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 статистической информации для оценки производительности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спектр доступных средств и методов управления БД для оценки нагрузки при выполнении запросов к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 оценивать эффективность функционирования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перспективный план развития аппаратно-программного комплекса в целях увеличения производительности СУБД.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9" w:id="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Средств мониторинга, сбора и анализа статистической информации о работе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Различных методов и средств анализа и оценки производительности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Состава эксплуатируемых аппаратно- программных комплексов и технических характеристик его компонентов.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2" w:id="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6:</w:t>
            </w:r>
          </w:p>
          <w:bookmarkEnd w:id="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бесперебойной работы системы управления базами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3" w:id="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Поддержание непрерывной работы системы управления базами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4" w:id="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построение и администрирование кластерной архитектуры серверов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Обследовать состояния СУБД и серверов БД с целью осуществления превентивных мер для максимальной доступности ИС.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 выявлять причины сбоев в работе СУБД с последующим их устранением.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регламентов действий при внештатных ситуациях, связанных с работой СУБД, а также при восстановлении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8" w:id="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Состава эксплуатируемых ПО и аппаратно- программных комплексов.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эффективного восстановления работоспособности СУБД 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Существующих методов настроек зеркалирования БД и методов репликации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Средств и механизмов обновления эксплуатируемого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2" w:id="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7:</w:t>
            </w:r>
          </w:p>
          <w:bookmarkEnd w:id="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развитием базы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3" w:id="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управление эволюцией базы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4" w:id="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рынок аппаратно-программного комплекса.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Вырабатывать стратегию развития использования СУБД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передовой опыт в области администрирования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мероприятия по обновлению ПО и/или миграции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Проводить работы по установке обновлений версии СУБД после предварительного тестирования обновлений в тестовой среде.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9" w:id="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Мирового опыта по использованию систем управления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Стратегии развития БД и системы управления БД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Средств и механизмов обновления эксплуатируемого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2" w:id="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критический анализ;</w:t>
            </w:r>
          </w:p>
          <w:bookmarkEnd w:id="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работа в команде;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решения.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администрированию баз данных (администратор баз данных)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сопровождению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Карточка профессии "Специалист по работе с большими данными":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работе с большими данными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3" w:id="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4" w:id="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5" w:id="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6" w:id="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7" w:id="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8" w:id="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внедрение стратегических решений на основе данных, включая создание масштабируемых систем хранения, обработки методов прогнозирования.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9" w:id="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 данных</w:t>
            </w:r>
          </w:p>
          <w:bookmarkEnd w:id="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Управление разработкой продуктов, услуг и решений на основе больших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0" w:id="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1" w:id="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эффективности внутренних процессов и операционной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2" w:id="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исследования и анализ.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алгоритмизировать деятельность.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анализировать процесс взаимодействия ОС и аппаратной части.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5" w:id="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специфических особенностей по работе с установленной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структур баз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8" w:id="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Моделирование поведения сложных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9" w:id="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исследования и анализ.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математические модели.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прогнозирование состояний системы.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2" w:id="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многомерного анализа и линейной алгебры.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Математических и статистических методов анализа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5" w:id="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различных рисков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6" w:id="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потенциальные угрозы и уязвимости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методы и средства управления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анализ рисков, исследовать причины риска.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9" w:id="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и средств управления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Нормативно-технических документов (стандартов и регламентов), описывающих процессов управления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2" w:id="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Составление периодических отчетов с прогнозами и презентацией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3" w:id="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аналитические отчеты на основе данных прогнозирования.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Визуализировать результаты анализа в понятных форматах (графики, диаграммы, дашборды).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Адаптировать сложные данные для презентации разной аудитории.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6" w:id="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прогнозной аналитики (тренды, регрессионный анализ).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эффективной визуализации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Особенности восприятия информации разными целевыми группами.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9" w:id="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разработкой продуктов, услуг и решений на основе больших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0" w:id="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сервисов на основе аналитики больших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1" w:id="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архитектуру сервисов для обработки больших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Реализовывать алгоритмы анализа и машинного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Интегрировать аналитические модули в готовые IT-решения.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4" w:id="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распределенной обработки данных (Hadoop, Spark).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работы алгоритмов машинного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Современные подходы к разработке микросервисных архитектур.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7" w:id="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внедрение новых методов и технологий использования больших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8" w:id="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Совершенствовать и разрабатывать новые методы, модели, алгоритмы, технологии и инструментальные средства для работы с большими данными.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испытания по внедрению и использованию усовершенствованных или разработанных новых методов, моделей, алгоритмов, технологий и инструментальных средств для работы с большими данными.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рекомендаций по внедрению и использованию усовершенствованных или разработанных новых методов, моделей, алгоритмов, технологий и инструментальных средств для работы с большими данными.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1" w:id="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и принципов работ с большими данными.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Современных дистрибутив для работ больших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машинного обучения и когнитивные вычисления.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4" w:id="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аналитических хранилищ данных на базе различных технологий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5" w:id="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хранилища данных в разработке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подходы пакетной и потоковой обработки для возможности выполнения аналитических запросов к большим объемам данных в реальном времени.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технологии для собора "сырые данные".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8" w:id="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организации информационных баз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Массивно параллельных обработок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Понятии горизонтальных масштабируемости.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Понятии классификации неструктурированных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2" w:id="9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9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Визуализация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3" w:id="9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Представлять информацию в виде инфографики.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техническими средствами подготовки графиков и диаграмм.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яркие визуализации различных массивов данных, работать в ряде специальных сервисов и подготавливать данные для них.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Агрегировать и разрабатывать представления больших объемов данных из гетерогенных источников.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7" w:id="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Стандартных профессиональных инструментов: языков программирования для статистической обработки данных, а также язык запросов для работы с базами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принципов визуального мышления.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Общих принципов и стандартов на интеграцию графического представления данных в документы.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0" w:id="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Организованность;</w:t>
            </w:r>
          </w:p>
          <w:bookmarkEnd w:id="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Высокая обучаемость;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Умение работать в команде.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системе управления базами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сопровождению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Карточка профессии "Специалист по системе управления базами данных":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2521-1-004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системе управления базами данных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9" w:id="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0" w:id="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1" w:id="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2" w:id="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3" w:id="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работы по профилю на базе технического и профессионального образования, не менее 1 года по профилю при наличии высшего профильного образования.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2521-1-002 - Специалист по администрированию баз данных (администратор баз данных)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Производить контроль, управлять и оптимизировать функционирование базы данных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4" w:id="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Контроль и управление производительностью и бесперебойной работы СУБД.</w:t>
            </w:r>
          </w:p>
          <w:bookmarkEnd w:id="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Развитие системы управления базами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Мониторинг работы и оптимизация функционирования системы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6" w:id="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и управление производительностью и бесперебойной работы СУБД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7" w:id="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настройка производительности СУБД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8" w:id="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 статистической информации для оценки производительности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спектр доступных средств и методов управления БД для оценки нагрузки при выполнении запросов к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 оценивать эффективность функционирования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перспективный плана развития аппаратно-программного комплекса в целях увеличения производительности СУБД.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2" w:id="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Современных средств мониторинга, сбора и анализа статистической информации о работе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Различных методов и средств анализа и оценки производительности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Состава эксплуатируемых аппаратно- программных комплексов и технических характеристик его компонентов.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5" w:id="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бесперебойной работы СУБД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6" w:id="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Построить и администрировать кластерную архитектуру серверов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Обследовать состояние СУБД и серверов БД с целью осуществления превентивных мер для максимальной доступности ИС.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 выявлять причины сбоев в работе СУБД с последующим их устранением.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регламенты действий при внештатных ситуациях, связанных с работой СУБД, а также при восстановлении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0" w:id="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Состава эксплуатируемых ПО и аппаратно- программных комплексов.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эффективных восстановлении работоспособности СУБД 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Существующих методов настроек зеркалирования БД и методов репликации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Средств и механизмов обновления эксплуатируемого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4" w:id="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управления базами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5" w:id="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развитием 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6" w:id="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рынок аппаратно-программного комплекса.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Вырабатывать стратегии развития использования СУБД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передовой опыт в области администрирования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мероприятия по обновлению ПО и/или миграции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Проводить работы по установке обновлений версии СУБД после предварительного тестирования обновлений в тестовой среде.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1" w:id="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Мирового опыта по использованию систем управления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Стратегии развития БД и системы управления БД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Средств и механизмов обновления эксплуатируемых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4" w:id="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Изучение, освоение и внедрение в практику администрирования новых технологий работы с 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5" w:id="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Мониторить новые информационные технологий в области БД, появляющихся на рынке.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Осваивать и внедрять в практику администрирования новые технологий работы с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Осваивать новые информационные технологии в области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возможности внедрения новых информационных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Находить информацию, необходимую для выполнения задач по управлению и развитию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0" w:id="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Современных и перспективных технологий в области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2" w:id="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регламентов и контроль управления развитием 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3" w:id="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системные проблемы обработки информации на уровне БД, подготовка предложений по перспективному развитию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основные этапы обновления версий программного обеспечения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и описывать типовые процессы по обновлению версий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Готовить регламентирующие документы по обновлению версий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и описывать бизнес-процессы.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регламенты обновления версий программного обеспечения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Разрабатывать регламенты по миграции БД на новые платформы и новые версии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Изучать, осваивать и внедрять в практику администрирования новые технологии работы с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Контролировать обновление версий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10.Контролировать миграцию БД на новые платформы и новые версии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3" w:id="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тенденций развития информационных технологий в области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работ, технологии и возможностей аппаратных и программных обеспечений БД, установленных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построения бизнес-процессов и алгоритмов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к подготовке регламентирующих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7" w:id="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работы и оптимизация функционирования системы БД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8" w:id="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работы БД, сбор статистической информации о работе 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9" w:id="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Мониторить работу БД, в том числе различными автоматизированными средствами.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Выбирать основные статистические показатели работы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полученные статистические данные, формировать выводы об эффективности работы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автоматизированные средства контроля состояния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Обрабатывать статистические данные, применять методы статистических расчетов.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Искать информацию, необходимую для выполнения профессиональных задач по управлению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5" w:id="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критериев (показатели) работы СУБД.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понятии статистики.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статистических исследований результатов испытаний.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8" w:id="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Оптимизация производительности БД и выполнения запросов к 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9" w:id="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возможности по управлению оптимизацией производительности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Выбирать критерий оптимизации производительности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методы оптимизации производительности БД и контроль полученных результатов.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статистический анализ запросов к БД, их классификация по различным признакам.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Выбирать критерий оптимизации выполнения запросов к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Оптимизировать выполнение статистически значимых запросов к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Применять языки и системы программирования БД для оптимизации выполнения запросов.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6" w:id="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Моделей и структур данных, физических моделей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Особенностей реализации структур данных и управления данными в установленной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Языков и систем программирования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статистических анализов.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0" w:id="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Критический анализ;</w:t>
            </w:r>
          </w:p>
          <w:bookmarkEnd w:id="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Высокая обучаемость;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администрированию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сопровождению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системе управления базами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Карточка профессии "Инженер по сопровождению баз данных":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сопровождению баз данных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8" w:id="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9" w:id="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0" w:id="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стабильного функционирования, своевременного обновления, мониторинга и технической поддержки систем управления базами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1" w:id="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Проведение регламентных работ по сопровождению БД.</w:t>
            </w:r>
          </w:p>
          <w:bookmarkEnd w:id="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работоспособности БД при сопровождении.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2" w:id="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регламентных работ по сопровождению БД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3" w:id="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Резервное копирование баз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4" w:id="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Запускать процедуру резервного копирования.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Мониторить процедуры резервного копирования.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завершения процедуры резервного копирования.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регламентные процедуры по резервированию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Корректировать действий по резервному копированию баз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Архивировать и копирование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0" w:id="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Общих основ решения практических задач по созданию резервных копий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Специальных знаний по работе с установленной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обеспечения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3" w:id="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баз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4" w:id="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Запускать процедуры восстановления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Мониторить выполнения процедуры восстановления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завершения процедуры восстановления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регламентные процедуры по восстановлению и проверке корректности восстановленных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Корректировать действий по восстановлению баз данных после проверки корректности.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Управлять и запускать транзакций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0" w:id="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Общих основ решения практических задач по восстановлению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 приемов проверки корректности восстановленных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Специальных знаний по работе с установленной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3" w:id="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сохранности и целостности данных, производительности, функционирования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4" w:id="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Управлять и запускать транзакций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инструментами и приложениями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Обеспечивать техническое сопровождение и обновлять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Регулировать работы БД (дефрагментация БД и др.).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Адаптировать БД к нуждам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9" w:id="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обеспечения целостности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 управления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Уровней абстракции базы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Слоев абстракции базы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Методов защиты от несанкционированного доступа.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4" w:id="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работоспособности БД при сопровождении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5" w:id="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событий, возникающих при сопровождении в процессе работы 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6" w:id="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Наблюдать за работой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Отличать штатное состояние БД от работы БД в нештатном режиме.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Принять меры при возникновении внештатных ситуаций при функционировании БД в процессе сопровождения.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техническую документацию по установке и настройке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техническую документацию и регламент по анализу отклонений от штатного режима работы БД и по их устранению.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1" w:id="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Современных программ и утилит для мониторинга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Типовых ошибок, возникающих при работе БД, и их признаков проявления при работе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Технических терминологий, отражающих состояние БД и ошибок в работе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Специальных знаний по работе с установленной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5" w:id="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заявок и консультирование пользователей в процессе эксплуатации 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6" w:id="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Предоставлять техническую поддержку пользователей по заявкам (принятым по почте, телефону, устно).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Принимать обращения от пользователей и анализировать причины возникновения обращения, устранять ошибки и сбоев в соответствии с определенными регламентами.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регламентные работы по обновлению и обслуживанию баз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инструктаж пользователей о порядке и правилах использования ресурсов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Контролировать выполнение пользователями корпоративных стандартов в области информационных технологий и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1" w:id="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Процедур по устранению сбоев и ошибок.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принятых регламентов.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Типовых ошибок, возникающих при работе БД, и их признаки проявления при работе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Технических терминологий, отражающих состояние БД и ошибок в работе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 деловой этики.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6" w:id="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Критический анализ;</w:t>
            </w:r>
          </w:p>
          <w:bookmarkEnd w:id="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делового общения.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баз данных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работе с большими данными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работе с большими данными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Карточка профессии "Специалист по системе управления базами данных":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2521-1-004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системе управления базами данных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1" w:id="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2" w:id="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3" w:id="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4" w:id="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5" w:id="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требований к опыту работы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2521-1-002 - Специалист по администрированию баз данных (администратор баз данных)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стабильной, безопасной и эффективной работы баз данных для поддержки бизнес-процессов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6" w:id="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Обеспечение производительности и бесперебойной работы СУБД.</w:t>
            </w:r>
          </w:p>
          <w:bookmarkEnd w:id="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Формирование и развитие системы управления базами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7" w:id="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производительности и бесперебойной работы СУБД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8" w:id="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настройка производительности СУБД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9" w:id="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мониторинг работы СУБД и сбор статистической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 оценивать производительности БД и серверного оборудования на основе собранных статистических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наиболее ресурсоемкие запросы, влияющие на производительность СУБД, для дальнейшей оптимизации СУБД.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Формировать отчетную документацию о состоянии и функционировании СУБД.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3" w:id="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Средств мониторинга, сбора и анализа статистической информации о работе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оценки производительности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Состава эксплуатируемых аппаратно-программных комплексов и технических характеристик его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Языков запроса к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7" w:id="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бесперебойной работы СУБД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8" w:id="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Восстанавливать работоспособность СУБД и целостность БД, в случае возникновения внештатных ситуаций.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Восстанавливать БД из резервных копий.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Настраивать и мониторить зеркалирование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правила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2" w:id="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Состава эксплуатируемых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восстановления работоспособностей СУБД 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Существующих методов настроек зеркалирования БД и методов репликации.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5" w:id="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 развитие системы управления базами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6" w:id="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развитием 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7" w:id="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Исследовать рынок аппаратно-программного комплекса.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нормативно-техническую документацию организации и к аппаратно-программному комплексу для обновления или миграции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Планировать и реализовывать изменение структуры базы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0" w:id="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Состава эксплуатируемых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Средств и механизмов обновления эксплуатируемого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Регламентов обновления версий ПО БД и миграции БД на новые платформы.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Интернет-ресурсов для получения информации об актуальном состоянии аппаратно-программных комплексов.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4" w:id="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регламентирующих документов для управления модернизации 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5" w:id="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системные проблемы обработки информации на уровне БД, подготовить предложения по перспективному развитию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регламентирующие документы для обновления версий программного обеспечения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регламентирующие документы по миграции БД на новые платформы и новые версии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8" w:id="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тенденции развития информационных технологий в области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работ, технологии и возможностей аппаратных и программных обеспечений БД, установленных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построения бизнес-процессов и алгоритмов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к подготовке регламентирующих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2" w:id="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Внимательность;</w:t>
            </w:r>
          </w:p>
          <w:bookmarkEnd w:id="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Высокая обучаемость;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Аналитическое мышление.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администрированию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администрированию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сопровождению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Карточка профессии "Специалист по работе с большими данными":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работе с большими данными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7" w:id="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8" w:id="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Математика и статистика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9" w:id="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года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Управлять, анализировать большие данные в хранилищах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0" w:id="1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Сбор данных.</w:t>
            </w:r>
          </w:p>
          <w:bookmarkEnd w:id="1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Анализ и прогнозирование потребительского поведения.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1" w:id="1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2" w:id="1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полноты и взаимосвязанности данных из разных источников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3" w:id="1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автоматизированные средства контроля состояния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Производить смешение и интеграцию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Извлекать требуемые данные среди множества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6" w:id="1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Аналитических инструментов анализа больших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Статистических инструментов.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Техники глубинного анализа.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Продвинутой аналитики.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0" w:id="1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Выработка решений по оптимизации текущих процессов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1" w:id="1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и описывать бизнес-процессы.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Рассчитывать вероятность действий, происходящих в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метрики производительности и выявлять узкие места в процессах.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методы машинного обучения для прогнозирования и оптимизации бизнес-процессов.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тесты и оценивать их влияние на эффективность процессов.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Автоматизировать сбор и обработку данных для снижения временных затрат.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Строить и интерпретировать дашборды для мониторинга ключевых показателей.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8" w:id="1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построения бизнес-процессов и алгоритмов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Основы теории вероятности.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1" w:id="1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Построение процесса сбора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2" w:id="1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задачи.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автоматизированные средства контроля состояния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Сортировать данные по релевантности и другим признакам.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Создавать базы знаний.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6" w:id="1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построения базы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Особенностей отрасли.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Основных понятий статистики.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Понятии кластеризация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0" w:id="1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прогнозирование потребительского поведения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1" w:id="1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прогнозирование потребительского поведения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2" w:id="1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Выбирать способ контроля, оценки и корректировки работы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Рассчитывать вероятность риска.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Разрабатывать решение задачи по прогнозированию, потребительского поведения.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5" w:id="1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Глубоких знаний методов статистического и математического анализа данных, построении математических моделей.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Категоризации и обогащения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8" w:id="1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Сегментация клиентской базы, статистических показателей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9" w:id="1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системы управления распределением данных в памяти.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статистический отчет по клиентской базе.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методы кластеризации для сегментации клиентов.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Строить и интерпретировать профили клиентских сегментов на основе поведенческих и демографических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Оценивать эффективность маркетинговых кампаний на основе сегментного анализа.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4" w:id="1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Моделей и структур данных, физических моделей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Современных методов и средств управления распределения данных в памяти.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7" w:id="1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эффективности внутренних процессов и операционной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8" w:id="1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Выбирать способ контроля, оценки и корректировки работы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Обрабатывать веб-логин в рамках DMP-систем и построить рекомендательные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метрики для оценки эффективности процессов.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Автоматизировать сбор и обработку логов.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2" w:id="1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построения бизнес-процессов и алгоритмов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машинного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5" w:id="10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Дисциплинированность;</w:t>
            </w:r>
          </w:p>
          <w:bookmarkEnd w:id="10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Высокая обучаемость;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сопровождению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системе управления базами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Карточка профессии "Аналитик баз данных":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2521-3-001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2521-3-001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 баз данных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4" w:id="1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5" w:id="1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6" w:id="10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7" w:id="10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8" w:id="1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требований к опыту работы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анализ и визуализация данных для поддержки операционной деятельности компании.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9" w:id="10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Работа с базами данных.</w:t>
            </w:r>
          </w:p>
          <w:bookmarkEnd w:id="10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 с массивами данных, анализ качества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Формирование аналитических отчетов и презентаций.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1" w:id="1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базами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2" w:id="1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импорта/экспорта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3" w:id="1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инструменты импорта/экспорта.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процессом обработки запросов пользователей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обращения, поступившие от пользователей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Оптимизировать производительность операций с большими объемами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7" w:id="1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БД, языков запроса к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программирования, языки программирования.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информационной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Оптимальных практик работы с большими объемами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1" w:id="1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отчетов и выборок с использованием SQL-запросов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2" w:id="1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запросы в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связь между объектами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Структурировать результаты в отчеты.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5" w:id="1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Синтаксиса SQL.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проектирования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визуализации данных 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8" w:id="1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массивами данных, анализ качества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9" w:id="1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Обработка массивов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0" w:id="1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запросы, отчеты, перекрестные ссылки.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Разрабатывать, внедрять и поддерживать эффективные и организационные структуры, таких как файлы, таблицы и другие данные.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Выполнять фильтрацию и сортировку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3" w:id="1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БД, языков запроса к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программирования, языков программирования.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Видов представления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Этапов проектирования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Форматов хранения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8" w:id="1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качества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9" w:id="1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Управлять малыми аналитическими группами.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инструментальные средства для извлечения, преобразования, хранения и обработки данных из разнородных источников, в том числе в режиме реального времени.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Выполнять валидацию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2" w:id="1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Теории баз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 хранения и анализа баз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Метода системного анализа.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Критериев качества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Инструментов анализа.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7" w:id="1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аналитических отчетов и презентаций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8" w:id="1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аналитических отчетов и презентаций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9" w:id="1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требования к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в техническом документе информационно-поисковый аппарат.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Формировать аналитические отчеты и презентации.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Использовать инструментов произведения анализа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3" w:id="1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Форматов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Стандартов разработки и оформления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Предметной области анализа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Анализа структурных и неструктурных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7" w:id="1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Внимательность;</w:t>
            </w:r>
          </w:p>
          <w:bookmarkEnd w:id="1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Высокая обучаемость;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работать в команде.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администрированию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системе управления базами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Карточка профессии "Аналитик баз данных":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2521-3-001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2521-3-001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 баз данных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3" w:id="1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4" w:id="1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5" w:id="1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Глубокий анализ данных, прогнозирование и разработка аналитических моделей для стратегического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6" w:id="1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Моделирование логической структуры данных.</w:t>
            </w:r>
          </w:p>
          <w:bookmarkEnd w:id="1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Определение логической структуры и физическая реализация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7" w:id="1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Моделирование логической структуры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8" w:id="1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состава данных, структуры и источников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9" w:id="1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требования к данным.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приоритетности связи между данными.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Назначать основных компонент банка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Обеспечивать заданный уровень достоверности хранения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3" w:id="1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Стандартов распространенных форматов текстовых и табличных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критерий (показателей) работ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Специфических особенностей знаний по работе с установленной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Нормализации, избыточности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Понятия банка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8" w:id="1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структуры БД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9" w:id="1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Управлять словарем данных и его содержимым в поддержку присвоение дизайна данных в пределах собственной территории.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Обеспечивать безопасную подписку на все результаты проектирования физических данных, относящихся к конкретному заданию.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Соблюдать технику безопасности и правила охраны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2" w:id="1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Этапов проектирования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Первичных и вторичных ключей.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Видов отношений между объектами.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Видов структур базы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6" w:id="1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логической структуры и физическая реализация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7" w:id="1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создание структуры базы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8" w:id="1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системами хранения и обработки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связи между логической и физической структурой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физическую организацию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1" w:id="1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Стандартов распространенных форматов текстовых и табличных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критерий (показателей) работ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Специфических особенностей по работе с установленной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Основных понятий теории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5" w:id="1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данных с помощью запросов из базы данных для отчета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6" w:id="1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системами хранения и обработки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Устранять противоречивость хранимых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Оптимизировать формирование запросов.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Обеспечивать возможности стандартизации данных (упрощение обмена данных, контроля и восстановления данных).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Анализировать процессы и процедуры на серверах.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1" w:id="1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Стандартов распространенных форматов текстовых и табличных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критерий (показателей) работ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Специфических особенностей по работе с установленной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4" w:id="1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аналитического отчета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5" w:id="1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системами хранения и обработки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современными инструментами аналитики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Формировать отчетной документации по результатам проведенных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деловую переписку.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9" w:id="1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Современных инструментов аналитики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программирования, языков программирования.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формирования и ведения технической и отчетной документации.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2" w:id="1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Организованность;</w:t>
            </w:r>
          </w:p>
          <w:bookmarkEnd w:id="1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Высокая обучаемость;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работать в команде.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администрированию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сопровождению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 баз данных</w:t>
            </w:r>
          </w:p>
        </w:tc>
      </w:tr>
    </w:tbl>
    <w:bookmarkStart w:name="z2259" w:id="10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069"/>
    <w:bookmarkStart w:name="z2260" w:id="1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Наименование государственного органа:</w:t>
      </w:r>
    </w:p>
    <w:bookmarkEnd w:id="1070"/>
    <w:bookmarkStart w:name="z2261" w:id="1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1071"/>
    <w:bookmarkStart w:name="z2262" w:id="1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Организации (предприятия) участвующие в разработке:</w:t>
      </w:r>
    </w:p>
    <w:bookmarkEnd w:id="1072"/>
    <w:bookmarkStart w:name="z2263" w:id="1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искусственного интеллекта и управления данными Министерства искусственного интеллекта и цифрового развития РК.</w:t>
      </w:r>
    </w:p>
    <w:bookmarkEnd w:id="1073"/>
    <w:bookmarkStart w:name="z2264" w:id="1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1074"/>
    <w:bookmarkStart w:name="z2265" w:id="1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1075"/>
    <w:bookmarkStart w:name="z2266" w:id="1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1076"/>
    <w:bookmarkStart w:name="z2267" w:id="1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1077"/>
    <w:bookmarkStart w:name="z2268" w:id="1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1078"/>
    <w:bookmarkStart w:name="z2269" w:id="1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1079"/>
    <w:bookmarkStart w:name="z2270" w:id="1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Отраслевой совет по профессиональным квалификациям: 16.06.2025 г.</w:t>
      </w:r>
    </w:p>
    <w:bookmarkEnd w:id="1080"/>
    <w:bookmarkStart w:name="z2271" w:id="1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Национальный орган по профессиональным квалификациям: 28.07.2025 г.</w:t>
      </w:r>
    </w:p>
    <w:bookmarkEnd w:id="1081"/>
    <w:bookmarkStart w:name="z2272" w:id="1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Национальная палата предпринимателей Республики Казахстан "Атамекен": -</w:t>
      </w:r>
    </w:p>
    <w:bookmarkEnd w:id="1082"/>
    <w:bookmarkStart w:name="z2273" w:id="1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Номер версии и год выпуска: версия 3, 2025 г.</w:t>
      </w:r>
    </w:p>
    <w:bookmarkEnd w:id="1083"/>
    <w:bookmarkStart w:name="z2274" w:id="1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Дата ориентировочного пересмотра: 01.05.2028 г.</w:t>
      </w:r>
    </w:p>
    <w:bookmarkEnd w:id="108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</w:tbl>
    <w:bookmarkStart w:name="z2276" w:id="10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"Администрирование операционных систем"</w:t>
      </w:r>
    </w:p>
    <w:bookmarkEnd w:id="1085"/>
    <w:bookmarkStart w:name="z2277" w:id="10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86"/>
    <w:bookmarkStart w:name="z2278" w:id="1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стандарта: Профессиональный стандарт "Администрирование операционных систем" разработан в соответствии со статьей 5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1087"/>
    <w:bookmarkStart w:name="z2279" w:id="1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088"/>
    <w:bookmarkStart w:name="z2280" w:id="1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информационная система (ИС) –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</w:t>
      </w:r>
    </w:p>
    <w:bookmarkEnd w:id="1089"/>
    <w:bookmarkStart w:name="z2281" w:id="1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сопровождение ИС – обеспечение использования введенной в промышленную эксплуатацию ИС в соответствии с ее назначением, включающее мероприятия по проведению корректировки, модификации и устранению дефектов программного обеспечения, без проведения модернизации и реализации дополнительных функциональных требований и при условии сохранения ее целостности.</w:t>
      </w:r>
    </w:p>
    <w:bookmarkEnd w:id="1090"/>
    <w:bookmarkStart w:name="z2282" w:id="1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архитектура информационной системы – концепция, определяющая модель, структуру, выполняемые функции и взаимосвязь компонентов информационной системы.</w:t>
      </w:r>
    </w:p>
    <w:bookmarkEnd w:id="1091"/>
    <w:bookmarkStart w:name="z2283" w:id="1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база данных – совокупность данных, организованных согласно концептуальной структуре, описывающей характеристики этих данных, а также взаимосвязей между их объектами.</w:t>
      </w:r>
    </w:p>
    <w:bookmarkEnd w:id="1092"/>
    <w:bookmarkStart w:name="z2284" w:id="1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редизайн – модификация графической и/или структурно-функциональной составляющих уже существующего сайта или программного продукта</w:t>
      </w:r>
    </w:p>
    <w:bookmarkEnd w:id="1093"/>
    <w:bookmarkStart w:name="z2285" w:id="1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графический интерфейс пользователя (Graphical User Interface - GUI) – определенная программа предоставляющая возможность использовать элементы пользовательского интерфейса в виде графических объектов.</w:t>
      </w:r>
    </w:p>
    <w:bookmarkEnd w:id="1094"/>
    <w:bookmarkStart w:name="z2286" w:id="1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графический дизайн – визуальная коммуникация с помощью различных средств - иллюстраций, типографии, анимации, цифровых медиа.</w:t>
      </w:r>
    </w:p>
    <w:bookmarkEnd w:id="1095"/>
    <w:bookmarkStart w:name="z2287" w:id="1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интерактивный дизайн – представление человеко-машинного взаимодействия.</w:t>
      </w:r>
    </w:p>
    <w:bookmarkEnd w:id="1096"/>
    <w:bookmarkStart w:name="z2288" w:id="1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ориентированный на пользователя дизайн (User Centered Design) – предусматривает сочетание эргономических, эстетических, художественных требований к системе</w:t>
      </w:r>
    </w:p>
    <w:bookmarkEnd w:id="1097"/>
    <w:bookmarkStart w:name="z2289" w:id="1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пользовательский интерфейс (ПИ) – элементы интерфейса системы, которые используются пользователем во время работы в системе (меню, кнопки, диалоговые окна) в виде объектов, в котором учитывается цветовая гамма, размер, стиль и другие графические возможности.</w:t>
      </w:r>
    </w:p>
    <w:bookmarkEnd w:id="1098"/>
    <w:bookmarkStart w:name="z2290" w:id="1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системы автоматизации разработки программ (CASE – средства) – набор инструментов и методов программной инженерии для проектирования программного обеспечения, который помогает обеспечить высокое качество программ, отсутствие ошибок и простоту в обслуживании программных продуктов.</w:t>
      </w:r>
    </w:p>
    <w:bookmarkEnd w:id="1099"/>
    <w:bookmarkStart w:name="z2291" w:id="1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графические системы – это совокупность технических, программных, языковых средств и методов связи пользователя с ЭВМ на уровне зрительных образов при решении задач различных классов. В системах автоматического проектирования используются системы двух типов: общего и специализированного назначения.</w:t>
      </w:r>
    </w:p>
    <w:bookmarkEnd w:id="1100"/>
    <w:bookmarkStart w:name="z2292" w:id="1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1101"/>
    <w:bookmarkStart w:name="z2293" w:id="1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UI – user interface;</w:t>
      </w:r>
    </w:p>
    <w:bookmarkEnd w:id="1102"/>
    <w:bookmarkStart w:name="z2294" w:id="1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TCP/IP – Transmission Control Protocol/Internet Protocol;</w:t>
      </w:r>
    </w:p>
    <w:bookmarkEnd w:id="1103"/>
    <w:bookmarkStart w:name="z2295" w:id="1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VR – виртуальная реальность;</w:t>
      </w:r>
    </w:p>
    <w:bookmarkEnd w:id="1104"/>
    <w:bookmarkStart w:name="z2296" w:id="1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ООП – Объектно-ориентированное программирование;</w:t>
      </w:r>
    </w:p>
    <w:bookmarkEnd w:id="1105"/>
    <w:bookmarkStart w:name="z2297" w:id="1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ИТ – Информационные технологии;</w:t>
      </w:r>
    </w:p>
    <w:bookmarkEnd w:id="1106"/>
    <w:bookmarkStart w:name="z2298" w:id="1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ИС – Информационные системы;</w:t>
      </w:r>
    </w:p>
    <w:bookmarkEnd w:id="1107"/>
    <w:bookmarkStart w:name="z2299" w:id="1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 – Программное обеспечение;</w:t>
      </w:r>
    </w:p>
    <w:bookmarkEnd w:id="1108"/>
    <w:bookmarkStart w:name="z2300" w:id="1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ПИ – Пользовательский интерфейс;</w:t>
      </w:r>
    </w:p>
    <w:bookmarkEnd w:id="1109"/>
    <w:bookmarkStart w:name="z2301" w:id="1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БД – Базы данных;</w:t>
      </w:r>
    </w:p>
    <w:bookmarkEnd w:id="1110"/>
    <w:bookmarkStart w:name="z2302" w:id="1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КС – компьютерная система;</w:t>
      </w:r>
    </w:p>
    <w:bookmarkEnd w:id="1111"/>
    <w:bookmarkStart w:name="z2303" w:id="1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ГС – графическая система;</w:t>
      </w:r>
    </w:p>
    <w:bookmarkEnd w:id="1112"/>
    <w:bookmarkStart w:name="z2304" w:id="1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 – операционная система;</w:t>
      </w:r>
    </w:p>
    <w:bookmarkEnd w:id="1113"/>
    <w:bookmarkStart w:name="z2305" w:id="1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ОРК – отраслевая рамка квалификации;</w:t>
      </w:r>
    </w:p>
    <w:bookmarkEnd w:id="1114"/>
    <w:bookmarkStart w:name="z2306" w:id="1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ЕТКС – единый тарифно-квалификационный справочник;</w:t>
      </w:r>
    </w:p>
    <w:bookmarkEnd w:id="1115"/>
    <w:bookmarkStart w:name="z2307" w:id="1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ТиПО – техническое и профессиональное образование;</w:t>
      </w:r>
    </w:p>
    <w:bookmarkEnd w:id="1116"/>
    <w:bookmarkStart w:name="z2308" w:id="1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ОКЭД – общий классификатор видов экономической деятельности.</w:t>
      </w:r>
    </w:p>
    <w:bookmarkEnd w:id="1117"/>
    <w:bookmarkStart w:name="z2309" w:id="1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118"/>
    <w:bookmarkStart w:name="z2310" w:id="1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Администрирование операционных систем.</w:t>
      </w:r>
    </w:p>
    <w:bookmarkEnd w:id="1119"/>
    <w:bookmarkStart w:name="z2311" w:id="1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J62012055.</w:t>
      </w:r>
    </w:p>
    <w:bookmarkEnd w:id="1120"/>
    <w:bookmarkStart w:name="z2312" w:id="1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1121"/>
    <w:bookmarkStart w:name="z2313" w:id="1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1122"/>
    <w:bookmarkStart w:name="z2314" w:id="1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1123"/>
    <w:bookmarkStart w:name="z2315" w:id="1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1124"/>
    <w:bookmarkStart w:name="z2316" w:id="1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 Деятельность в области компьютерного программирования.</w:t>
      </w:r>
    </w:p>
    <w:bookmarkEnd w:id="1125"/>
    <w:bookmarkStart w:name="z2317" w:id="1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62.01.2 Сопровождение программного обеспечения.</w:t>
      </w:r>
    </w:p>
    <w:bookmarkEnd w:id="1126"/>
    <w:bookmarkStart w:name="z2318" w:id="1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Профессиональный стандарт описывает деятельность специалистов по установке и сопровождению операционных систем.</w:t>
      </w:r>
    </w:p>
    <w:bookmarkEnd w:id="1127"/>
    <w:bookmarkStart w:name="z2319" w:id="1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1128"/>
    <w:bookmarkStart w:name="z2320" w:id="1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Администратор операционных систем - 6 уровень ОРК;</w:t>
      </w:r>
    </w:p>
    <w:bookmarkEnd w:id="1129"/>
    <w:bookmarkStart w:name="z2321" w:id="1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Администратор операционных систем - 5 уровень ОРК.</w:t>
      </w:r>
    </w:p>
    <w:bookmarkEnd w:id="1130"/>
    <w:bookmarkStart w:name="z2322" w:id="1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1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"Администратор операционных систем":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2523-0-004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операционных систем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3" w:id="1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4" w:id="1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5" w:id="1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6" w:id="1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7" w:id="1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8" w:id="1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соответствующему направлению подготовки кадров, стаж работы не менее 1 года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по специальности не менее 3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Обеспечить надежное функционирование ОС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9" w:id="1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Установка и сопровождение операционных систем.</w:t>
            </w:r>
          </w:p>
          <w:bookmarkEnd w:id="1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Определение системных данных операционной системы для взаимодействия с аппаратными компонентами.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0" w:id="1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и сопровождение операционных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1" w:id="1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бесперебойной работы операционной 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2" w:id="1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операционную систему на наличие ошибок в установке связи с периферийным оборудованием, доступом в сеть и прикладными программными обеспечениями.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профилактическую работу по определению совместимости ОС и периферийных оборудований.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 устранять ошибки, образуемых в процессе работы ОС.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Администрировать средства обеспечения безопасности системы.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6" w:id="1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построения ОС, архитектуры разных видов операционной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надежности, отказоустойчивости и совместимости, безопасности и производительности.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Средств и принципов защиты данных от несанкционированного доступа.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9" w:id="1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мониторинг работы ОС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0" w:id="1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диспетчеризацию операционной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отчет по результатам анализа и мониторинга процессов.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Документировать процессы, изменения, обновления в ОС.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3" w:id="1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Программных средства для проведения мониторинга процессов ОС.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 принципов проведения анализа и составления отчетности.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Правил диспетчеризации ОС.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6" w:id="1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системных данных операционной системы для взаимодействия с аппаратными компонентами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7" w:id="1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сервисными программами и оборудованиям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8" w:id="1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план изучения производства и рынок сбыта операционных систем, для определения требуемого компании ОС для ПК и серверов.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Принимать участие в конференциях и форумах по разработке ОС, для максимального применения функциональности ОС в работе компании.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Подавать запросы на модификацию и изменения.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оценку влияний предполагаемых изменений.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2" w:id="1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Классификации операционных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Средств администрирования: для управления консолью, редактирования реестра.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4" w:id="1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возможностей ОС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5" w:id="1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Расширять функциональные возможности ОС.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или дополнять интерфейсы взаимодействия с другими системами.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в работе дерево консоли, оснастки в ОС для управления функциями ОС.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Администрировать пользователей и групп пользователей.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9" w:id="1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Назначения, параметров системного реестра и ключей реестра.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Консольных команд для тестирования и работы операционной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Назначения корневых разделов реестра.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Команд для работы в командной строке.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3" w:id="1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Гибкость мышления;</w:t>
            </w:r>
          </w:p>
          <w:bookmarkEnd w:id="1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Аккуратность;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рассуждение.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операционных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"Администратор операционных систем":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2523-0-004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операционных систем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6" w:id="1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7" w:id="1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8" w:id="1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9" w:id="1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0" w:id="1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1" w:id="1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Обеспечить надежное функционирование ОС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2" w:id="1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Установка и сопровождение операционных систем.</w:t>
            </w:r>
          </w:p>
          <w:bookmarkEnd w:id="1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Определение системных данных операционной системы для взаимодействия с аппаратными компонентами.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3" w:id="1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и сопровождение операционных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4" w:id="1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бесперебойной работы операционной 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5" w:id="1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сбор информации о компьютере, анализ конфигурации.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обновление/переустановку на новую версию/ замену на другую и поддерживать работоспособность ОС.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специальные параметры установки.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Находить и устанавливать, обновлять версии драйвера для новых устройств.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9" w:id="1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Типов использования ресурсов: сетевых и не сетевых.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Особенностей разрядности ОС.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Особенностей методов построения: монолитное ядро или микроядерный подход.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Системных папок, создаваемых ОС и их назначения.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3" w:id="1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мониторинг работы ОС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4" w:id="1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установочные носители с файлами ОС.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Выбирать логический диск и устанавливать ОС, подготовить файловую систему, ввод имени компьютера и пароля.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Производить и проверять настройку всех устройств после завершения установки.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Настраивать подключение к сети Интернет.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Создавать учетные записи локальных пользователей.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9" w:id="1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Современных операционных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 принципов администрирования современных операционных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Устройства операционных систем ПК, и принципов работы сетевых протоколов.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2" w:id="1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системных данных операционной системы для взаимодействия с аппаратными компонентами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3" w:id="1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сервисными программами и оборудованиям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4" w:id="1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мониторинг и управлять оборудованиями ИТ – инфраструктуры.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Подбирать программные продукты и оборудования относительно эксплуатируемой ОС.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резервное копирование и восстановление данных при ошибках ОС.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Использовать сервисные программы ОС в полной мере.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8" w:id="1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Функций сервисных программ, гаджетов и других возможностей ОС (сетевых и не сетевых).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Управляющих программных средств для ОС.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Функционального назначения утилит ОС.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1" w:id="1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возможностей ОС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2" w:id="1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Устанавливать фреймворки для ОС.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Производить настройку брандмауэра.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удаление и установку прикладных программ, сервисных утилит, дополнительные гаджеты ОС изменять тип драйвера монитора, разрешение экрана и глубину цвета.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Тестировать и конфигурировать оборудования, изменять настройки Интернет и др..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реестр ОС для конфигурирования ее с операционной системой.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7" w:id="1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Этапов и правил более одной операционной системой в ПК.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Архитектуры ОС.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Современных операционных систем, утилит для ОС и другого нововведения в ОС.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0" w:id="1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Гибкость мышления;</w:t>
            </w:r>
          </w:p>
          <w:bookmarkEnd w:id="1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Аккуратность;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Обучаемость;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в принятии решения.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операционных систем</w:t>
            </w:r>
          </w:p>
        </w:tc>
      </w:tr>
    </w:tbl>
    <w:bookmarkStart w:name="z2417" w:id="1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176"/>
    <w:bookmarkStart w:name="z2418" w:id="1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1177"/>
    <w:bookmarkStart w:name="z2419" w:id="1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1178"/>
    <w:bookmarkStart w:name="z2420" w:id="1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1179"/>
    <w:bookmarkStart w:name="z2421" w:id="1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искусственного интеллекта и управления данными Министерства искусственного интеллекта и цифрового развития РК</w:t>
      </w:r>
    </w:p>
    <w:bookmarkEnd w:id="1180"/>
    <w:bookmarkStart w:name="z2422" w:id="1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1181"/>
    <w:bookmarkStart w:name="z2423" w:id="1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1182"/>
    <w:bookmarkStart w:name="z2424" w:id="1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1183"/>
    <w:bookmarkStart w:name="z2425" w:id="1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1184"/>
    <w:bookmarkStart w:name="z2426" w:id="1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1185"/>
    <w:bookmarkStart w:name="z2427" w:id="1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1186"/>
    <w:bookmarkStart w:name="z2428" w:id="1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квалификациям:</w:t>
      </w:r>
    </w:p>
    <w:bookmarkEnd w:id="1187"/>
    <w:bookmarkStart w:name="z2429" w:id="1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27.02.2025 г.</w:t>
      </w:r>
    </w:p>
    <w:bookmarkEnd w:id="1188"/>
    <w:bookmarkStart w:name="z2430" w:id="1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-</w:t>
      </w:r>
    </w:p>
    <w:bookmarkEnd w:id="1189"/>
    <w:bookmarkStart w:name="z2431" w:id="1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2024 г.</w:t>
      </w:r>
    </w:p>
    <w:bookmarkEnd w:id="1190"/>
    <w:bookmarkStart w:name="z2432" w:id="1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ориентировочного пересмотра: 30.12.2027 г.</w:t>
      </w:r>
    </w:p>
    <w:bookmarkEnd w:id="11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</w:p>
        </w:tc>
      </w:tr>
    </w:tbl>
    <w:bookmarkStart w:name="z2434" w:id="11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"Разработка технической документации"</w:t>
      </w:r>
    </w:p>
    <w:bookmarkEnd w:id="1192"/>
    <w:bookmarkStart w:name="z2435" w:id="11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93"/>
    <w:bookmarkStart w:name="z2436" w:id="1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стандарта: Профессиональный стандарт "Разработка технической документации" разработан в соответствии со статьей 5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</w:t>
      </w:r>
    </w:p>
    <w:bookmarkEnd w:id="1194"/>
    <w:bookmarkStart w:name="z2437" w:id="1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195"/>
    <w:bookmarkStart w:name="z2438" w:id="1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бизнес-кейсы – описание задач или проблем, стоящих перед организацией;</w:t>
      </w:r>
    </w:p>
    <w:bookmarkEnd w:id="1196"/>
    <w:bookmarkStart w:name="z2439" w:id="1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бенчмаркинг – процесс определения, понимания и адаптации имеющихся примеров эффективного функционирования организации с целью улучшения работы;</w:t>
      </w:r>
    </w:p>
    <w:bookmarkEnd w:id="1197"/>
    <w:bookmarkStart w:name="z2440" w:id="1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метод кейсов – метод активного проблемно-ситуационного анализа, основанный на обучении путем решения конкретных задач – ситуаций (решение кейсов).</w:t>
      </w:r>
    </w:p>
    <w:bookmarkEnd w:id="1198"/>
    <w:bookmarkStart w:name="z2441" w:id="1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план документирования – документ, в котором излагаются необходимые элементы проекта документа</w:t>
      </w:r>
    </w:p>
    <w:bookmarkEnd w:id="1199"/>
    <w:bookmarkStart w:name="z2442" w:id="1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1200"/>
    <w:bookmarkStart w:name="z2443" w:id="1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– программное обеспечение;</w:t>
      </w:r>
    </w:p>
    <w:bookmarkEnd w:id="1201"/>
    <w:bookmarkStart w:name="z2444" w:id="1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ИБ – информационная безопасность;</w:t>
      </w:r>
    </w:p>
    <w:bookmarkEnd w:id="1202"/>
    <w:bookmarkStart w:name="z2445" w:id="1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ИТ – информационные технологии;</w:t>
      </w:r>
    </w:p>
    <w:bookmarkEnd w:id="1203"/>
    <w:bookmarkStart w:name="z2446" w:id="1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 – информационная система.</w:t>
      </w:r>
    </w:p>
    <w:bookmarkEnd w:id="1204"/>
    <w:bookmarkStart w:name="z2447" w:id="1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205"/>
    <w:bookmarkStart w:name="z2448" w:id="1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Разработка технической документации.</w:t>
      </w:r>
    </w:p>
    <w:bookmarkEnd w:id="1206"/>
    <w:bookmarkStart w:name="z2449" w:id="1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J062.</w:t>
      </w:r>
    </w:p>
    <w:bookmarkEnd w:id="1207"/>
    <w:bookmarkStart w:name="z2450" w:id="1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1208"/>
    <w:bookmarkStart w:name="z2451" w:id="1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1209"/>
    <w:bookmarkStart w:name="z2452" w:id="1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1210"/>
    <w:bookmarkStart w:name="z2453" w:id="1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1211"/>
    <w:bookmarkStart w:name="z2454" w:id="1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 Деятельность в области компьютерного программирования.</w:t>
      </w:r>
    </w:p>
    <w:bookmarkEnd w:id="1212"/>
    <w:bookmarkStart w:name="z2455" w:id="1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62.01.1 Разработка программного обеспечения.</w:t>
      </w:r>
    </w:p>
    <w:bookmarkEnd w:id="1213"/>
    <w:bookmarkStart w:name="z2456" w:id="1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Разработка технической документации на продукцию в сфере информационных технологий.</w:t>
      </w:r>
    </w:p>
    <w:bookmarkEnd w:id="1214"/>
    <w:bookmarkStart w:name="z2457" w:id="1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1215"/>
    <w:bookmarkStart w:name="z2458" w:id="1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Специалист по разработке технической документации (технический писатель) - 6 уровень ОРК;</w:t>
      </w:r>
    </w:p>
    <w:bookmarkEnd w:id="1216"/>
    <w:bookmarkStart w:name="z2459" w:id="1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Специалист по разработке технической документации (технический писатель) - 7 уровень ОРК.</w:t>
      </w:r>
    </w:p>
    <w:bookmarkEnd w:id="1217"/>
    <w:bookmarkStart w:name="z2460" w:id="12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2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"Специалист по разработке технической документации (технический писатель)":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разработке технической документации (технический писатель)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1" w:id="1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2" w:id="1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3" w:id="1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требований к опыту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технической документации на продукцию в сфере ИТ, разработка технических документов информационно-методического назначения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4" w:id="1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Работа с исходными материалами для разработки технической документации.</w:t>
            </w:r>
          </w:p>
          <w:bookmarkEnd w:id="1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 плана документирования.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Разработка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Тестирование технической документации на практичность.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Тиражирование и распространение технической документации.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8" w:id="1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исходными материалами для разработки технической документации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9" w:id="1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Обработка и анализ исходных материалов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0" w:id="1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полученные материалы для разработки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аудитории пользователей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Составлять требования к технической документации.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3" w:id="1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сбора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технической документации, их особенностей.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Стандартов разработки и оформления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Общих требований к структуре разделов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Терминологии, применяемой для описания интерфейса пользователей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Офисных программ, необходимых для выполнения трудовой функции.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9" w:id="1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плана документирования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0" w:id="1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разработки плана документирования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1" w:id="1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аудитории пользователей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содержания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план документирования.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4" w:id="1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Стандартов разработки и оформления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Структуры содержания плана документирования.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Терминологии, применяемой для описания интерфейса пользователей технической документации.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7" w:id="1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технической документации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8" w:id="1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командами разработки и тестирования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9" w:id="1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технические спецификации и требования к ПО/оборудованию.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интервью с разработчиками и экспертами для сбора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процессах Agile/Scrum (оценка задач, sprints, демонстрации).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Использовать инструменты bug-трекинга (Jira, Redmine) для отслеживания изменений.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3" w:id="1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системного анализа и проектирования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 описания требований.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интервьюирования и фасилитации.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Agile-методологий.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Роли и артефакты Scrum.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8" w:id="1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разработки технической документации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9" w:id="1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техническую документацию в соответствии с планом документирования.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техническую документацию на соответствие предъявляемым к ней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Соблюдать политику ИБ в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2" w:id="1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Стандартов единой системы программной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средства, программных продуктов и технологических платформ для разработки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Жизненного цикла ПО и ИС.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управления проектами.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Методологии и языка моделирования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Языков разметки.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Редакционных разметок.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Офисных программ, необходимых для выполнения трудовой функции.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Принципов ИБ.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1" w:id="1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</w:t>
            </w:r>
          </w:p>
          <w:bookmarkEnd w:id="1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Тестирование технической документации на практичность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2" w:id="1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тестирования технической документации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3" w:id="1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график тестирования технической документации на практичность.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Тестировать техническую документацию на практичность.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Вносить изменения в техническую документация после тестирования.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6" w:id="1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Требований к качеству и тестированию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 тестирования.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Правил оформления результатов тестирования.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9" w:id="1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5:</w:t>
            </w:r>
          </w:p>
          <w:bookmarkEnd w:id="1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Тиражирование и распространение технической документации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0" w:id="1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тиражирования технической документации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1" w:id="1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основными электронными форматами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технику безопасности при работе с оборудованием.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Подготавливать документацию к массовому распространению.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Контролировать актуальность и целостность тиражируемых материалов.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5" w:id="1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Стандарты и форматы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Техники безопасности и правил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Инструменты для автоматизации тиражирования.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Правовые основы распространения документации.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9" w:id="1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Ответственность;</w:t>
            </w:r>
          </w:p>
          <w:bookmarkEnd w:id="1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Исполнительность.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разработке технической документации (технический писатель)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"Специалист по разработке технической документации (технический писатель)":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разработке технической документации (технический писатель)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4" w:id="1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5" w:id="1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6" w:id="1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7" w:id="1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8" w:id="1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9" w:id="1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 лет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технической документации на продукцию в сфере ИТ, разработка технических документов информационно-методического назначения, управление технической информацией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0" w:id="1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пользовательских документов, а также стандартных технических документов на основе предоставленного материала.</w:t>
            </w:r>
          </w:p>
          <w:bookmarkEnd w:id="1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Разработка технических документов, адресованных специалисту по информационным технологиям.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1" w:id="1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пользовательских документов, а также стандартных технических документов на основе предоставленного материала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2" w:id="1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эксплуатационного документа, адресованного конечному пользователю компьютерной 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3" w:id="1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требования к эксплуатационному документу.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количество рабочих часов, необходимых для выполнения полученного задания.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Составлять календарный план выполнения полученного задания.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руководство по эксплуатации бытового прибора.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руководство по установке прикладного программного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руководство пользователя прикладного программного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Разрабатывать учебное пособие по прикладному программному средству.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Разрабатывать технологическую инструкцию для персонала автоматизированной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Составлять текст, адаптированный для автоматизированного перевода.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Анализировать замечания экспертов и вносить исправления в документ.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Преобразовывать документ в различные выходные форматы.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4" w:id="1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Понятий "техническое средство", "программное средство", "комплекс", "система", содержание этих понятий, различия между ними.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типов эксплуатационных документов, адресованных пользователям, их особенности.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Основных стандартов на эксплуатационную документацию, в том числе на документацию пользователя.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Общих требований к структуре разделов технического документа.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Терминологии, применяемой для описания интерфейса пользователя компьютерных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Методики и стиля изложения документации пользователя (технических средств, программных средств).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Информационно-справочного и поискового аппарата документа.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Основных видов авторской разметки текста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Основных стандартов оформления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Основных форматов электронных документов и особенности их использования.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Инструментов: средств для набора текста, средств подготовки снимков экрана, средств преобразования документов в выходные форматы, тестовых стендов.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5" w:id="1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технического документа в соответствии с заданным стандартом на основе предоставленного материала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6" w:id="1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Опрашивать экспертов и анализировать полученные сведения.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требования стандарта с учетом особенностей конкретного проекта.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Подготавливать графические схемы.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Компоновать документ на основе заданных источников.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0" w:id="1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Современного состояния индустрии информационных технологий, основные подходы и тенденции.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системной и программной инженерии.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Нормативно-правовой базы применения стандартов.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Стандартов документирования промышленной продукции, программных средств, систем (в том числе автоматизированных).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4" w:id="1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электронной справки в заданном стандартном формате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5" w:id="1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опрос экспертов и анализировать полученные сведения.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информативные и лаконичные разделы электронной справки, понятные представителям целевой аудитории в отрыве от других разделов.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Расставлять в гипертексте полезные для читателей гипертекстовые ссылки.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Размечать текст в соответствии с правилами заданного языка разметки.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Отлаживать программы и настраивать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Создавать простые элементы веб-дизайна.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Пользоваться системой управления версиями.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Пользоваться системой трекинга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3" w:id="1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возможностей и технические характеристики наиболее распространенных в настоящее время форматов электронной справки.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Способов интеграции электронной справки в программные средства и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Перечня лидирующих средств разработки электронной справки, их основные функциональные возможности и технические характеристики.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Средств разработки электронной справки.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Гипертекста, его методических и стилистических особенностей.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Инструментов: текстовых редакторов с поддержкой набора исходного кода, HTML-редакторов, XML-редакторов, средств разработки электронной справки заданного формата, тестового стенда, средств управления версиями и трекинга ошибок.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9" w:id="1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технических документов, адресованных специалисту по информационным технологиям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0" w:id="1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информационных и математических моделей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1" w:id="1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научно-техническую литературу, извлекать из нее сведения, необходимые для решения поставленной задачи.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обобщенные описания явлений, процессов, объектов управления без использования математического аппарата и специальной терминологии.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математический аппарат для описания явлений, процессов, объектов управления.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Описывать бизнес-процессы с помощью графических нотаций.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5" w:id="1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высшей математики в объеме программы технического вуза.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теории систем и системного анализа.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Перечня наиболее распространенных в настоящее время методологий описания бизнес-процессов, основные принципы, на которых основаны эти методологии.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Инструментов: средств для набора текста, средств подготовки графических схем, средств визуального описания бизнес-процессов.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9" w:id="1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технических решений с точки зрения специалиста по информационным технологиям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0" w:id="1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техническую документацию, извлекать из нее сведения, необходимые для решения поставленной задачи.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 отлаживать несложные программы и тестовые примеры.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технические задания и спецификации требований.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описание системной или программной архитектуры.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руководства программиста, справочники по интерфейсам прикладного программирования.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описание структуры набора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Разрабатывать руководство по языку программирования.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Разрабатывать инструкцию по монтажу, пуску, регулированию и обкатке технического средства или аппаратно-программного комплекса.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Разрабатывать руководство системного администратора.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9" w:id="1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Перечня наиболее распространенных в настоящее время аппаратных платформ, сферы их применения, основные технические характеристики.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Перечня наиболее распространенных в настоящее время операционных систем, сферы их применения, основные технические характеристики.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функционирования современных телекоммуникационных сетей.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Наиболее распространенных в настоящее время архитектурных решений, применяемых при проектировании программных средств и компьютерных систем различного назначения.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Перечня наиболее часто применяемых в настоящее время стандартов в области системной и программной инженерии, основные принципы, заложенные в эти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Перечня наиболее распространенных в настоящее время методологий разработки программ и систем, основные принципы, заложенные в основу этих методологий.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Языка программирования (согласно специфике работы).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Основных типов документов, адресованных разработчикам продукции в сфере информационных технологий, особенности этих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Способов изложения материала, наиболее распространенные в современной документации разработчика.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Информационно-справочного и информационно-поискового аппарата документа.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Примеров документации разработчика, которые в профессиональной среде специалистов по информационным технологиям принято считать наиболее удачными.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Инструментов: средств для набора текста, средств автоматизированного документирования исходного кода, текстовых редакторов с поддержкой набора исходного кода, средств подготовки снимков экрана, средств преобразования документов в выходные форматы, тестового стенда.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1" w:id="1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ведение справочного ресурса для специалистов по информационным технологиям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2" w:id="1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Описывать технические решения с точки зрения разработчиков продукции в сфере информационных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тиражируемые системы управления контентом веб-сайтов.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тиражируемые программные средства для создания и поддержки вики-систем.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Взаимодействовать со службами поддержки хостинговых компаний.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Поддерживать на веб-ресурсе атмосферу конструктивной профессиональной дискуссии.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7" w:id="1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Лучших образцов справочных ресурсов по информационным технологиям.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архитектурных решений, применяемых в настоящее время при проектировании веб-приложений.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Перечня наиболее распространенных в настоящее время систем управления контентом веб-сайтов, их основные функциональные возможности и технические характеристики.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Понятия вики-системы, основные принципы функционирования вики-систем; перечня наиболее распространенных в настоящее время программных средств для создания и поддержки вики-систем, их основные функциональные возможности и технические характеристики.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Потребности пользователей справочного ресурса по информационным технологиям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Услуг хостинга, услуг “software as a service” (SaaS) и услуг “platform as a service” (PaaS).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Инструментов: систем управления контентом веб-сайтов, программных средств для создания и поддержки вики-систем.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4" w:id="1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1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технической статьи о продукции или технологии для размещения на веб-сайте или в профильных средствах массовой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5" w:id="1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Раскрывать заданную тему с заданной точки зрения, соблюдая требования к объему и к стилю изложения.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в средствах массовой информации в качестве автора или редактора.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литературное редактирование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8" w:id="1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Жанровых особенностей и стилистики технических текстов.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редакционной работы в периодическом издании.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Основных характеристик аудитории и редакционной политики целевого средства массовой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Основных сведений о ситуации на целевом рынке.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Инструментов: текстовых процессоров, средств подготовки графических схем, средств подготовки снимков экрана.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Аналитическое мышление, Ответственность, Организованность, Обучаемость, Умение работать в команде, Системное мышление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разработке технической документации (технический писатель)</w:t>
            </w:r>
          </w:p>
        </w:tc>
      </w:tr>
    </w:tbl>
    <w:bookmarkStart w:name="z2643" w:id="12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277"/>
    <w:bookmarkStart w:name="z2644" w:id="1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1278"/>
    <w:bookmarkStart w:name="z2645" w:id="1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1279"/>
    <w:bookmarkStart w:name="z2646" w:id="1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1280"/>
    <w:bookmarkStart w:name="z2647" w:id="1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искусственного интеллекта и управления данными Министерства искусственного интеллекта и цифрового развития РК</w:t>
      </w:r>
    </w:p>
    <w:bookmarkEnd w:id="1281"/>
    <w:bookmarkStart w:name="z2648" w:id="1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1282"/>
    <w:bookmarkStart w:name="z2649" w:id="1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1283"/>
    <w:bookmarkStart w:name="z2650" w:id="1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1284"/>
    <w:bookmarkStart w:name="z2651" w:id="1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1285"/>
    <w:bookmarkStart w:name="z2652" w:id="1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1286"/>
    <w:bookmarkStart w:name="z2653" w:id="1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1287"/>
    <w:bookmarkStart w:name="z2654" w:id="1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квалификациям:</w:t>
      </w:r>
    </w:p>
    <w:bookmarkEnd w:id="1288"/>
    <w:bookmarkStart w:name="z2655" w:id="1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28.07.2025 г.</w:t>
      </w:r>
    </w:p>
    <w:bookmarkEnd w:id="1289"/>
    <w:bookmarkStart w:name="z2656" w:id="1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-</w:t>
      </w:r>
    </w:p>
    <w:bookmarkEnd w:id="1290"/>
    <w:bookmarkStart w:name="z2657" w:id="1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3, 2025 г.</w:t>
      </w:r>
    </w:p>
    <w:bookmarkEnd w:id="1291"/>
    <w:bookmarkStart w:name="z2658" w:id="1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ориентировочного пересмотра: 05.12.2028 г.</w:t>
      </w:r>
    </w:p>
    <w:bookmarkEnd w:id="129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</w:tbl>
    <w:bookmarkStart w:name="z2660" w:id="12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"Администрирование и сопровождение Web"</w:t>
      </w:r>
    </w:p>
    <w:bookmarkEnd w:id="1293"/>
    <w:bookmarkStart w:name="z2661" w:id="1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94"/>
    <w:bookmarkStart w:name="z2662" w:id="1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стандарта: Профессиональный стандарт "Администрирование и сопровождение Web" разработан в соответствии со статьей 5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1295"/>
    <w:bookmarkStart w:name="z2663" w:id="1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296"/>
    <w:bookmarkStart w:name="z2664" w:id="1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система управления содержимым (англ. Content management system, CMS-система, система управления контентом) – информационная система или компьютерная программа, используемая для обеспечения и организации совместного процесса создания, редактирования и управления содержимым, иначе – контентом.</w:t>
      </w:r>
    </w:p>
    <w:bookmarkEnd w:id="1297"/>
    <w:bookmarkStart w:name="z2665" w:id="1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хост-Трекер – сервис для мониторинга работоспособности сайта</w:t>
      </w:r>
    </w:p>
    <w:bookmarkEnd w:id="1298"/>
    <w:bookmarkStart w:name="z2666" w:id="1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маркетинг в социальных сетях (англ. Social Media Marketing, SMM) – комплекс мероприятий по использованию социальных медиа в качестве каналов для продвижения компаний или бренда и решения других бизнес-задач.</w:t>
      </w:r>
    </w:p>
    <w:bookmarkEnd w:id="1299"/>
    <w:bookmarkStart w:name="z2667" w:id="1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поисковая оптимизация (англ. Search Engine Optimization, SEO) – комплекс мер по внутренней и внешней оптимизации для поднятия позиций сайта в результатах выдачи поисковых систем по определенным запросам пользователей, с целью увеличения сетевого трафика (для информационных ресурсов) и потенциальных клиентов (для коммерческих ресурсов) и последующей монетизации (получение дохода) этого трафика</w:t>
      </w:r>
    </w:p>
    <w:bookmarkEnd w:id="1300"/>
    <w:bookmarkStart w:name="z2668" w:id="1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1301"/>
    <w:bookmarkStart w:name="z2669" w:id="1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WEB (англ. World Wide Web) – распределенная система, предоставляющая доступ к связанным между собой документам, расположенным на различных компьютерах, подключенных к сети Интернет.</w:t>
      </w:r>
    </w:p>
    <w:bookmarkEnd w:id="1302"/>
    <w:bookmarkStart w:name="z2670" w:id="1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HTML (от англ. HyperText Markup Language - "язык гипертекстовой разметки") - – стандартизированный язык разметки документов во Всемирной паутине.</w:t>
      </w:r>
    </w:p>
    <w:bookmarkEnd w:id="1303"/>
    <w:bookmarkStart w:name="z2671" w:id="1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Flash-элементы – это анимированные фрагменты дизайна сайта. Использование в дизайне сайта flash-элементов позволяет сделать web-проект более живым и запоминающимся.</w:t>
      </w:r>
    </w:p>
    <w:bookmarkEnd w:id="1304"/>
    <w:bookmarkStart w:name="z2672" w:id="1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FLASH-технологии – технологии интерактивной веб-анимации, были разработаны компанией Macromedia и объединили в себе множество мощных технологических решений в области мультимедийного представления информации.</w:t>
      </w:r>
    </w:p>
    <w:bookmarkEnd w:id="1305"/>
    <w:bookmarkStart w:name="z2673" w:id="1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DNS (англ. Domain Name System "система доменных имен") – компьютерная распределенная система для получения информации о доменах. Чаще всего используется для получения IP-адреса по имени хоста (компьютера или устройства), получения информации о маршрутизации почты, обслуживающих узлах для протоколов в домен</w:t>
      </w:r>
    </w:p>
    <w:bookmarkEnd w:id="1306"/>
    <w:bookmarkStart w:name="z2674" w:id="1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СУБД (англ. Database Management System, сокр. DBMS) – совокупность программных и лингвистических средств общего или специального назначения, обеспечивающих управление созданием и использованием баз данных.</w:t>
      </w:r>
    </w:p>
    <w:bookmarkEnd w:id="1307"/>
    <w:bookmarkStart w:name="z2675" w:id="1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HTTP – (англ. HyperText Transfer Protocol - протокол передачи гипертекста) - протокол прикладного уровня передачи данных изначально - в виде гипертекстовых документов в формате "HTML", в настоящий момент используется для передачи произвольных данных.</w:t>
      </w:r>
    </w:p>
    <w:bookmarkEnd w:id="1308"/>
    <w:bookmarkStart w:name="z2676" w:id="1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CMS – (англ. Content Management System - система управления содержимым) - информационная система или компьютерная программа для обеспечения и организации совместного процесса создания, редактирования и управления контентом.</w:t>
      </w:r>
    </w:p>
    <w:bookmarkEnd w:id="1309"/>
    <w:bookmarkStart w:name="z2677" w:id="13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310"/>
    <w:bookmarkStart w:name="z2678" w:id="1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Администрирование и сопровождение Web.</w:t>
      </w:r>
    </w:p>
    <w:bookmarkEnd w:id="1311"/>
    <w:bookmarkStart w:name="z2679" w:id="1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J060.</w:t>
      </w:r>
    </w:p>
    <w:bookmarkEnd w:id="1312"/>
    <w:bookmarkStart w:name="z2680" w:id="1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1313"/>
    <w:bookmarkStart w:name="z2681" w:id="1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1314"/>
    <w:bookmarkStart w:name="z2682" w:id="1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 Деятельность в области информационного обслуживания.</w:t>
      </w:r>
    </w:p>
    <w:bookmarkEnd w:id="1315"/>
    <w:bookmarkStart w:name="z2683" w:id="1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63.9 Прочая деятельность в области информационного обслуживания.</w:t>
      </w:r>
    </w:p>
    <w:bookmarkEnd w:id="1316"/>
    <w:bookmarkStart w:name="z2684" w:id="1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63.91 Деятельность информационных агентств.</w:t>
      </w:r>
    </w:p>
    <w:bookmarkEnd w:id="1317"/>
    <w:bookmarkStart w:name="z2685" w:id="1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63.91.0 Деятельность информационных агентств.</w:t>
      </w:r>
    </w:p>
    <w:bookmarkEnd w:id="1318"/>
    <w:bookmarkStart w:name="z2686" w:id="1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Профессиональный стандарт описывает требования к специалистам, выполняющим администрирование и сопровождение Web, включая поддержание работоспособности сайта на информационном и техническом уровнях, его бесперебойное функционирование, оптимальное использование ресурсов сайта и резервное копирование данных</w:t>
      </w:r>
    </w:p>
    <w:bookmarkEnd w:id="1319"/>
    <w:bookmarkStart w:name="z2687" w:id="1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1320"/>
    <w:bookmarkStart w:name="z2688" w:id="1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Администратор Web-сайтов - 5 уровень ОРК;</w:t>
      </w:r>
    </w:p>
    <w:bookmarkEnd w:id="1321"/>
    <w:bookmarkStart w:name="z2689" w:id="1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Администратор Web-сайтов - 4 уровень ОРК.</w:t>
      </w:r>
    </w:p>
    <w:bookmarkEnd w:id="1322"/>
    <w:bookmarkStart w:name="z2690" w:id="13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3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"Администратор Web-сайтов":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3513-0-001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Web-сайтов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1" w:id="1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2" w:id="1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3" w:id="1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4" w:id="1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5" w:id="1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6" w:id="1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7" w:id="1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(рабочие профессии)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8" w:id="1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9" w:id="1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6 месяцев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работоспособности сайта и обеспечение сетевой безопасности, управление размещением, обновлением, модерацией контента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0" w:id="1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Текстовое наполнение сайта, постоянное обновление информации.</w:t>
            </w:r>
          </w:p>
          <w:bookmarkEnd w:id="1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Техническая поддержка сайта.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1" w:id="1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Текстовое наполнение сайта, постоянное обновление информации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2" w:id="1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Наполнение разделов информацией, редактура и корректура материалов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3" w:id="1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макет структуры страниц.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иллюстрации и иконки.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корректировку технических параметров.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Программировать слайдеры, веб формы.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Выполнять адаптивную верстку страниц.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8" w:id="1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работы интернет-страниц.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Востребованных языков программирования для написания компьютерных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форматирования с использованием HTML.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1" w:id="1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Дизайн оформления помещаемой на сайт информации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2" w:id="1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визуальный стиль и графический дизайн.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Понимать стили дизайна.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Использовать инструменты визуальной коммуникации.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5" w:id="1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Информационной структуры сайта.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Описания взаимодействия пользователя с интерфейсом и его примерную визуализацию.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Современных положений в графическом дизайне.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Инструментальных средств по дизайну, основ верстки.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9" w:id="1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поддержка сайта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0" w:id="1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Аналитика посещаемости сайта, вовлеченности посетителей, конверсии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1" w:id="1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планы дальнейших публикаций в соответствии с потребностями целевой аудитории.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поиск, подключение и тестирование новых инструментов для проведения анализа.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установку кодов отслеживания и настройки инструментов веб-аналитики.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Обрабатывать данные и выполнять построение отчетов.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5" w:id="1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поисковой оптимизации в Интернете.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Способов аналитической поддержки сайта.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Различных программ для автоматизации отчетности.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Систем сбора статистики.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9" w:id="1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Отслеживание доступности веб-портала для пользователей в сети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0" w:id="1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Непрерывно отслеживать доступность веб-сайта или портала, проверяя его работоспособность в режиме реального времени.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Измерять и анализировать время отклика сервера, чтобы понять, насколько быстро портал отвечает на запросы пользователей.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Диагностировать состояние серверов, баз данных и других компонентов, влияющих на доступность веб-портала.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Эффективно собирать и анализировать журналы событий и ошибок, возникающих при попытке доступа к веб-порталу.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Анализировать и определять причины недоступности веб-портала, включая проблемы с DNS, сетевые сбои, перегрузку серверов, ошибки в коде или настройки брандмауэров.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5" w:id="1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работы сетевых протоколов, таких как HTTP/HTTPS, DNS, TCP/IP, для понимания, как запросы к веб-порталу проходят по сети и что может повлиять на доступность.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Популярных инструментов мониторинга доступности и производительности веб-порталов.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работы облачных платформ и сервисов для масштабирования и мониторинга доступности.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8" w:id="1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технической стороны работы сайта и контроль 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9" w:id="1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резервное копирование сайта.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корпоративные почтовые ящики.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проверку сайта на вредоносные программы.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2" w:id="1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CMS-систем для организации управления веб-сайтами.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принципов, методов и средств обеспечения комплексной безопасности сайта.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5" w:id="1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Гибкость мышления;</w:t>
            </w:r>
          </w:p>
          <w:bookmarkEnd w:id="1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Клиентоориентированность;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Web-сайтов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"Администратор Web-сайтов":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3513-0-001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Web-сайтов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9" w:id="1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0" w:id="1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1" w:id="1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2" w:id="1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(рабочие профессии)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3" w:id="1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4" w:id="1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работоспособности сайта и обеспечение сетевой безопасности, управление размещением, обновлением, модерацией контента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5" w:id="1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Текстовое наполнение сайта, постоянное обновление информации.</w:t>
            </w:r>
          </w:p>
          <w:bookmarkEnd w:id="1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Техническая поддержка сайта.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6" w:id="1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Текстовое наполнение сайта, постоянное обновление информации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7" w:id="1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Дизайн оформления помещаемой на сайт информации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8" w:id="1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визуальный стиль и графический дизайн.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Понимать стили дизайна.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Использовать инструменты визуальной коммуникации.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1" w:id="1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Информационной структуры сайта.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Процедуры взаимодействия пользователя с интерфейсом и его примерную визуализацию.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Современных положений в графическом дизайне.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Инструментальных средств по дизайну, основ верстки.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5" w:id="1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Наполнение разделов информацией, редактура и корректура материалов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6" w:id="1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макет структуры страниц.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иллюстрации и иконки.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Корректировать технические параметры.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Программировать слайдеры, веб-формы.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Выполнять адаптивную верстку страниц.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1" w:id="1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работы интернет-страниц.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Востребованных языков программирования для написания компьютерных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форматирования с использованием HTML.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4" w:id="1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поддержка сайта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5" w:id="1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Аналитика посещаемости сайта, вовлеченности посетителей, конверсии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6" w:id="1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планы дальнейших публикаций в соответствии с потребностями целевой аудитории.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поиск, подключение и тестирование новых инструментов для проведения анализа.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установку кодов отслеживания и настройки инструментов веб-аналитики.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Выполнять обработку данных и построение отчетов.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0" w:id="1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поисковой оптимизации в Интернете.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Способов аналитической поддержки сайта.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Различных программ для автоматизации отчетности.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Систем сбора статистики.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4" w:id="1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технической стороны работы сайта и контроль 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5" w:id="1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резервное копирование сайта.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корпоративные почтовые ящики.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Проверять сайты на вредоносные программы.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8" w:id="1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CMS-систем для организации управления веб-сайтами.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принципы, методы и средства обеспечения комплексной безопасности сайта.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работы веб-сайтов, включая клиент-серверную архитектуру, работу с базами данных, серверные технологии и структуры веб-приложений.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Операционных систем серверов.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Принципов работы с протоколами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3" w:id="1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Отслеживание доступности веб-портала для пользователей в сети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4" w:id="1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Непрерывно отслеживать доступность веб-сайта или портала, проверяя его работоспособность в режиме реального времени.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Измерять и анализировать время отклика сервера, чтобы понять, насколько быстро портал отвечает на запросы пользователей.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Диагностировать состояние серверов, баз данных и других компонентов, влияющих на доступность веб-портала.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Настраивать системы оповещений, которые информируют об инцидентах или недоступности веб-портала.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Запускать тесты доступности веб-портала из разных географических локаций, чтобы выявить проблемы с сетью и доступом.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Эффективно собирать и анализировать журналы событий и ошибок, возникающих при попытке доступа к веб-порталу.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Работать с инструментами мониторинга, такими как Zabbix, Nagios, UptimeRobot, Pingdom и другими, для отслеживания состояния и производительности веб-портала.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1" w:id="1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работы сетевых протоколов.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Популярных инструментов мониторинга доступности и производительности веб-порталов.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работы веб-серверов.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Принципов работы облачных платформ и сервисов для масштабирования и мониторинга доступности.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Методов диагностики и устранения неполадок в сети.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 безопасности и защиты от атак.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Принципов обеспечения безопасности веб-портала.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Методов сбора и анализа журналов веб-серверов, приложений и систем.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9" w:id="1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Гибкость мышления;</w:t>
            </w:r>
          </w:p>
          <w:bookmarkEnd w:id="1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Клиентоориентированность;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Web-сайтов</w:t>
            </w:r>
          </w:p>
        </w:tc>
      </w:tr>
    </w:tbl>
    <w:bookmarkStart w:name="z2813" w:id="13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377"/>
    <w:bookmarkStart w:name="z2814" w:id="1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Наименование государственного органа:</w:t>
      </w:r>
    </w:p>
    <w:bookmarkEnd w:id="1378"/>
    <w:bookmarkStart w:name="z2815" w:id="1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1379"/>
    <w:bookmarkStart w:name="z2816" w:id="1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Организации (предприятия) участвующие в разработке:</w:t>
      </w:r>
    </w:p>
    <w:bookmarkEnd w:id="1380"/>
    <w:bookmarkStart w:name="z2817" w:id="1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искусственного интеллекта и управления данными Министерства искусственного интеллекта и цифрового развития РК</w:t>
      </w:r>
    </w:p>
    <w:bookmarkEnd w:id="1381"/>
    <w:bookmarkStart w:name="z2818" w:id="1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1382"/>
    <w:bookmarkStart w:name="z2819" w:id="1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1383"/>
    <w:bookmarkStart w:name="z2820" w:id="1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1384"/>
    <w:bookmarkStart w:name="z2821" w:id="1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1385"/>
    <w:bookmarkStart w:name="z2822" w:id="1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1386"/>
    <w:bookmarkStart w:name="z2823" w:id="1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1387"/>
    <w:bookmarkStart w:name="z2824" w:id="1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квалификациям:</w:t>
      </w:r>
    </w:p>
    <w:bookmarkEnd w:id="1388"/>
    <w:bookmarkStart w:name="z2825" w:id="1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28.07.2025 г.</w:t>
      </w:r>
    </w:p>
    <w:bookmarkEnd w:id="1389"/>
    <w:bookmarkStart w:name="z2826" w:id="1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Национальная палата предпринимателей Республики Казахстан "Атамекен": -</w:t>
      </w:r>
    </w:p>
    <w:bookmarkEnd w:id="1390"/>
    <w:bookmarkStart w:name="z2827" w:id="1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1, 2025 г.</w:t>
      </w:r>
    </w:p>
    <w:bookmarkEnd w:id="1391"/>
    <w:bookmarkStart w:name="z2828" w:id="1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ориентировочного пересмотра: 02.12.2028 г.</w:t>
      </w:r>
    </w:p>
    <w:bookmarkEnd w:id="139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569/НҚ</w:t>
            </w:r>
          </w:p>
        </w:tc>
      </w:tr>
    </w:tbl>
    <w:bookmarkStart w:name="z2830" w:id="13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"Разработка приложений искусственного интеллекта"</w:t>
      </w:r>
    </w:p>
    <w:bookmarkEnd w:id="1393"/>
    <w:bookmarkStart w:name="z2831" w:id="1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стандартом в соответствии с приказом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209/НҚ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394"/>
    <w:bookmarkStart w:name="z2832" w:id="13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95"/>
    <w:bookmarkStart w:name="z2833" w:id="1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Область применения профессионального стандарта: Профессиональный стандарт "Разработка приложений искусственного интеллекта"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1396"/>
    <w:bookmarkStart w:name="z2834" w:id="1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397"/>
    <w:bookmarkStart w:name="z2835" w:id="1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Информационная система (ИС) –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задач.</w:t>
      </w:r>
    </w:p>
    <w:bookmarkEnd w:id="1398"/>
    <w:bookmarkStart w:name="z2836" w:id="1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Информационная технология (ИТ, IT) – это процесс, использующий совокупность средств и методов сбора, обработки и передачи данных для получения информации нового качества о состоянии объекта, процесса или явления. Информационные технологии (ИТ, от англ. Information technology, IT) — это класс областей деятельности, относящихся к технологиям управления и обработкой огромного потока информации с применением вычислительной техники.</w:t>
      </w:r>
    </w:p>
    <w:bookmarkEnd w:id="1399"/>
    <w:bookmarkStart w:name="z2837" w:id="1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Искусственный интеллект (ИИ; англ. artificial intelligence, AI) – свойство интеллектуальных систем выполнять творческие функции, которые традиционно считаются прерогативой человека; наука и технология создания интеллектуальных машин, особенно интеллектуальных компьютерных программ.</w:t>
      </w:r>
    </w:p>
    <w:bookmarkEnd w:id="1400"/>
    <w:bookmarkStart w:name="z2838" w:id="1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IT-инфраструктура – это комплексная структура, объединяющая все информационные технологии и ресурсы, используемые конкретной организацией либо компанией. Информационно-технологическая инфраструктура включает все компьютеры, установленное ПО, системы связи, информационные центры, сети и базы данных.</w:t>
      </w:r>
    </w:p>
    <w:bookmarkEnd w:id="1401"/>
    <w:bookmarkStart w:name="z2839" w:id="1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Сопровождение ИС – обеспечение использования введенной в промышленную эксплуатацию ИС в соответствии с ее назначением, включающее мероприятия по проведению корректировки, модификации и устранению дефектов программного обеспечения, без проведения модернизации и реализации дополнительных функциональных требований и при условии сохранения ее целостности.</w:t>
      </w:r>
    </w:p>
    <w:bookmarkEnd w:id="1402"/>
    <w:bookmarkStart w:name="z2840" w:id="1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Архитектура информационной системы – концепция, определяющая модель, структуру, выполняемые функции и взаимосвязь компонентов информационной системы.</w:t>
      </w:r>
    </w:p>
    <w:bookmarkEnd w:id="1403"/>
    <w:bookmarkStart w:name="z2841" w:id="1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База данных (БД) – совокупность данных, организованных согласно концептуальной структуре, описывающей характеристики этих данных, а также взаимосвязей между их объектами.</w:t>
      </w:r>
    </w:p>
    <w:bookmarkEnd w:id="1404"/>
    <w:bookmarkStart w:name="z2842" w:id="1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База знаний (knowledge base) – Совокупность программных средств, обеспечивающих поиск, хранение, преобразование и запись в памяти ЭВМ сложно структурированных информационных единиц (знаний).</w:t>
      </w:r>
    </w:p>
    <w:bookmarkEnd w:id="1405"/>
    <w:bookmarkStart w:name="z2843" w:id="1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Data Mining (англ. добыча данных) – это процесс обнаружения в сырых данных ранее неизвестных, нетривиальных, практически полезных и доступных интерпретации знаний, необходимых для принятия решений в различных сферах человеческой деятельности.</w:t>
      </w:r>
    </w:p>
    <w:bookmarkEnd w:id="1406"/>
    <w:bookmarkStart w:name="z2844" w:id="1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Программное обеспечение – совокупность программ, программных кодов, а также программных продуктов с технической документацией, необходимой для их эксплуатации.</w:t>
      </w:r>
    </w:p>
    <w:bookmarkEnd w:id="1407"/>
    <w:bookmarkStart w:name="z2845" w:id="1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Программный интерфейс – система унифицированных связей, предназначенных для обмена информацией между компонентами вычислительной системы, задающих набор необходимых процедур, их параметров и способов обращения.</w:t>
      </w:r>
    </w:p>
    <w:bookmarkEnd w:id="1408"/>
    <w:bookmarkStart w:name="z2846" w:id="1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Программный продукт – самостоятельная программа или часть программного обеспечения, являющаяся товаром, которая независимо от ее разработчиков может использоваться в предусмотренных целях в соответствии с системными требованиями, установленными технической документацией.</w:t>
      </w:r>
    </w:p>
    <w:bookmarkEnd w:id="1409"/>
    <w:bookmarkStart w:name="z2847" w:id="1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Онтоинженер или инженер по знаниям (англ. knowledge engineer; синонимы: инженер знаний, когнитолог, специалист по ИИ) – специалист по искусственному интеллекту, проектирующий и создающий экспертную систему. Обычно инженер по знаниям выступает в роли посредника между экспертом и базой знаний.</w:t>
      </w:r>
    </w:p>
    <w:bookmarkEnd w:id="1410"/>
    <w:bookmarkStart w:name="z2848" w:id="1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Экспертная система (ЭС, англ. expert system) – компьютерная система, способная частично заменить специалиста-эксперта в разрешении проблемной ситуации.</w:t>
      </w:r>
    </w:p>
    <w:bookmarkEnd w:id="1411"/>
    <w:bookmarkStart w:name="z2849" w:id="1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Редизайн – модификация графической и/или структурно-функциональной составляющих уже существующего сайта или программного продукта.</w:t>
      </w:r>
    </w:p>
    <w:bookmarkEnd w:id="1412"/>
    <w:bookmarkStart w:name="z2850" w:id="1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Графический интерфейс пользователя (Graphical User Interface - GUI) – определенная программа предоставляющая возможность использовать элементы пользовательского интерфейса в виде графических объектов. </w:t>
      </w:r>
    </w:p>
    <w:bookmarkEnd w:id="1413"/>
    <w:bookmarkStart w:name="z2851" w:id="1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Графический дизайн – визуальная коммуникация с помощью различных средств - иллюстраций, типографии, анимации, цифровых медиа.</w:t>
      </w:r>
    </w:p>
    <w:bookmarkEnd w:id="1414"/>
    <w:bookmarkStart w:name="z2852" w:id="1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Интерактивный дизайн – представление человеко-машинного взаимодействия.</w:t>
      </w:r>
    </w:p>
    <w:bookmarkEnd w:id="1415"/>
    <w:bookmarkStart w:name="z2853" w:id="1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Ориентированный на пользователя дизайн (User Centered Design) – предусматривает сочетание эргономических, эстетических, художественных требований к системе.</w:t>
      </w:r>
    </w:p>
    <w:bookmarkEnd w:id="1416"/>
    <w:bookmarkStart w:name="z2854" w:id="1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Пользовательский интерфейс (ПИ) – элементы интерфейса системы, которые используются пользователем во время работы в системе (меню, кнопки, диалоговые окна) в виде объектов, в котором учитывается цветовая гамма, размер, стиль и другие графические возможности.</w:t>
      </w:r>
    </w:p>
    <w:bookmarkEnd w:id="1417"/>
    <w:bookmarkStart w:name="z2855" w:id="1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Системы автоматизации разработки программ (CASE – средства) – набор инструментов и методов программной инженерии для проектирования программного обеспечения, который помогает обеспечить высокое качество программ, отсутствие ошибок и простоту в обслуживании программных продуктов.</w:t>
      </w:r>
    </w:p>
    <w:bookmarkEnd w:id="1418"/>
    <w:bookmarkStart w:name="z2856" w:id="1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1419"/>
    <w:bookmarkStart w:name="z2857" w:id="1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– программное обеспечение;</w:t>
      </w:r>
    </w:p>
    <w:bookmarkEnd w:id="1420"/>
    <w:bookmarkStart w:name="z2858" w:id="1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МСКО – Международная стандартная классификация образования;</w:t>
      </w:r>
    </w:p>
    <w:bookmarkEnd w:id="1421"/>
    <w:bookmarkStart w:name="z2859" w:id="1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UI – user interface;</w:t>
      </w:r>
    </w:p>
    <w:bookmarkEnd w:id="1422"/>
    <w:bookmarkStart w:name="z2860" w:id="1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TCP/IP – Transmission Control Protocol/Internet Protocol;</w:t>
      </w:r>
    </w:p>
    <w:bookmarkEnd w:id="1423"/>
    <w:bookmarkStart w:name="z2861" w:id="1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VR – виртуальная реальность;</w:t>
      </w:r>
    </w:p>
    <w:bookmarkEnd w:id="1424"/>
    <w:bookmarkStart w:name="z2862" w:id="1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ООП – Объектно-ориентированное программирование.</w:t>
      </w:r>
    </w:p>
    <w:bookmarkEnd w:id="1425"/>
    <w:bookmarkStart w:name="z2863" w:id="14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426"/>
    <w:bookmarkStart w:name="z2864" w:id="1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Разработка приложений искусственного интеллекта.</w:t>
      </w:r>
    </w:p>
    <w:bookmarkEnd w:id="1427"/>
    <w:bookmarkStart w:name="z2865" w:id="1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J068.</w:t>
      </w:r>
    </w:p>
    <w:bookmarkEnd w:id="1428"/>
    <w:bookmarkStart w:name="z2866" w:id="1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1429"/>
    <w:bookmarkStart w:name="z2867" w:id="1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1430"/>
    <w:bookmarkStart w:name="z2868" w:id="1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 Телекоммуникации.</w:t>
      </w:r>
    </w:p>
    <w:bookmarkEnd w:id="1431"/>
    <w:bookmarkStart w:name="z2869" w:id="1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61.9 Прочая деятельность в области телекоммуникаций.</w:t>
      </w:r>
    </w:p>
    <w:bookmarkEnd w:id="1432"/>
    <w:bookmarkStart w:name="z2870" w:id="1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61.90 Прочая деятельность в области телекоммуникаций.</w:t>
      </w:r>
    </w:p>
    <w:bookmarkEnd w:id="1433"/>
    <w:bookmarkStart w:name="z2871" w:id="1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61.90.9 Прочая деятельность в области телекоммуникаций, не включенная в другие группировки.</w:t>
      </w:r>
    </w:p>
    <w:bookmarkEnd w:id="1434"/>
    <w:bookmarkStart w:name="z2872" w:id="1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Применение методов искусственного интеллекта в технике, робототехнике и информатике для разработки программ, которые имитируют интеллект, включая модели мышления, когнитивные и основанные на знаниях системы, решение проблем и принятие решений. Интеграция структурированных знаний в компьютерные системы (базы знаний), чтобы решать сложные проблемы, обычно требующие высокого уровня человеческого опыта или методов искусственного интеллекта.</w:t>
      </w:r>
    </w:p>
    <w:bookmarkEnd w:id="1435"/>
    <w:bookmarkStart w:name="z2873" w:id="1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1436"/>
    <w:bookmarkStart w:name="z2874" w:id="1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Инженер по искусственному интеллекту - 6 уровень ОРК;</w:t>
      </w:r>
    </w:p>
    <w:bookmarkEnd w:id="1437"/>
    <w:bookmarkStart w:name="z2875" w:id="1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Инженер по искусственному интеллекту - 7 уровень ОРК;</w:t>
      </w:r>
    </w:p>
    <w:bookmarkEnd w:id="1438"/>
    <w:bookmarkStart w:name="z2876" w:id="1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Специалист по искусственному интеллекту - 6 уровень ОРК;</w:t>
      </w:r>
    </w:p>
    <w:bookmarkEnd w:id="1439"/>
    <w:bookmarkStart w:name="z2877" w:id="1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Специалист по искусственному интеллекту - 7 уровень ОРК.</w:t>
      </w:r>
    </w:p>
    <w:bookmarkEnd w:id="1440"/>
    <w:bookmarkStart w:name="z2878" w:id="14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4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9" w:id="1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"Инженер по искусственному интеллекту":</w:t>
            </w:r>
          </w:p>
          <w:bookmarkEnd w:id="1442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1" w:id="1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144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4" w:id="1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144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7" w:id="1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14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искусственному интеллекту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0" w:id="1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144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3" w:id="1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14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6" w:id="1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144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9" w:id="1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144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0" w:id="1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2" w:id="1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4" w:id="1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7" w:id="1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145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работы в сфере разработки программного обеспечения.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0" w:id="1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145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3" w:id="1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145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6" w:id="1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145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Проектирование, разработка и внедрение систем искусственного интеллекта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9" w:id="1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1457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1" w:id="1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145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3" w:id="1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Реализация систем искусственного интеллекта</w:t>
            </w:r>
          </w:p>
          <w:bookmarkEnd w:id="1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Опытная эксплуатация систем искусственного интеллекта и ее внедрение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Мониторинг и оптимизация AI-систем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1" w:id="1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1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систем искусственного интеллекта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7" w:id="1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проекта интеллектуальной 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9" w:id="1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Разрабатывать, согласовывать и утверждать техническое задание на создание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извлечение знаний (т.е. получение инженером по знаниям наиболее полного из возможных представлений о предметной области и способов принятия решений в ней).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документацию на систему искусственного интеллекта и ее части.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Готовить аналитические отчеты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7" w:id="1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Устройство и функционирование современных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Теоретические основы проектирования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Моделирование нечетких множеств, нечеткая логика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7" w:id="1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Программная реализация интеллектуальной 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9" w:id="1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выбранную среду программирования и средства системы управления базами данных и знаний.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Использовать возможности имеющейся технической и/или программной архитектуры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5" w:id="1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Традиционные языки программирования (C++, Java, Python и т.п.)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Специальные языки программирования, ориентированные на обработку символьной информации (LISP, SMALLTALK, РЕФАЛ)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Языки логического программирования (Prolog)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Языки представления знаний (OPS 5, KRL, FRL)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Интегрированные программные среды (КЕ, ARTS, GURU, G2)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Оболочки интеллектуальных и экспертных систем (BUILD, EMYCIN, EXSYS Professional, ЭКСПЕРТ), которые позволяют создавать прикладные интеллектуальные системы, не прибегая к программированию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Методологии разработки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9" w:id="1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предметной и проблемной области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1" w:id="1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Формировать требования заказчика к системам искусственного интеллекта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идентификацию проблемы т.е. определить: необходимые ресурсы (время, люди, оборудование и т.п.); источники знаний (книги, приказы, ГОСТы, эксперты и т.п.); имеющиеся аналогичные интеллектуальные системы; цели (обучение, управление, диагностика и т.п.); классы решаемых задач и т.д.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Вырабатывать оптимальные решения требований заказчика на уровне концепции создаваемой системы (структура, функции, программно-техническая платформа, режимы)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Вырабатывать альтернативные варианты концепции системы, проводить их анализ и выбор лучшей концепции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оценку и обоснование рекомендуемых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Анализировать бизнес-требования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1" w:id="1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Инструменты и методы выявления требований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Технологии межличностной и групповой коммуникации в деловом взаимодействии, основы конфликтологии.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Устройство и функционирование современных интеллектуальных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Правила деловой переписки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1" w:id="1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 Опытная эксплуатация систем искусственного интеллекта и ее внедрение</w:t>
            </w:r>
          </w:p>
          <w:bookmarkEnd w:id="147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6" w:id="1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и сопровождение систем искусственного интеллекта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8" w:id="1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подготовку объекта автоматизации к вводу систем искусственного интеллекта в 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подготовку персонала для работы с системой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испытания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консультации пользователей по внедряемой системе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Устранять найденные недостатки и ошибки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Корректировать и дополнять базы знаний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8" w:id="1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инструментальные средства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области применения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испытаний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работы с базами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9" w:id="1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Тестирование систем искусственного интеллекта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1" w:id="1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тестирование удобства и адекватности интерфейсов ввода/вывода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проверку эффективности стратегии управления (порядка перебора, использование нечеткого вывода и др.)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проверку качества тестовых примеров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проверку корректности базы знаний (полноту и непротиворечивость правил)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9" w:id="1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автоматической и автоматизированной проверки работоспособности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виды диагностических данных и способы их представления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создания и документирования контрольных примеров и тестовых наборов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Правила, алгоритмы и технологии создания тестовых наборов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Требования к структуре и форматам хранения тестовых наборов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0" w:id="1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1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оптимизация AI-систем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6" w:id="1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производительности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8" w:id="1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Мониторить дрейф данных и концептов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бизнес-метрики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A/B тестирование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5" w:id="1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Метрики оценки качества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MLOps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Инструменты мониторинга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4" w:id="1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148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5" w:id="1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Критический анализ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решать нестандартные задачи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1" w:id="1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148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4" w:id="1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148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искусственному интеллекту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искусственному интеллекту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6" w:id="1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Карточка профессии "Инженер по искусственному интеллекту":</w:t>
            </w:r>
          </w:p>
          <w:bookmarkEnd w:id="1485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8" w:id="1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148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1" w:id="1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14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4" w:id="1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14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искусственному интеллекту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7" w:id="1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148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0" w:id="1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149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3" w:id="1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149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6" w:id="1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149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7" w:id="1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9" w:id="1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1" w:id="1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5" w:id="1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7" w:id="1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9" w:id="1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2" w:id="1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149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 лет работы в сфере разработки программного обеспечения.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5" w:id="1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150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8" w:id="1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150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1" w:id="1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150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разработкой и внедрением сложных систем искусственного интеллекта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4" w:id="1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1503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6" w:id="1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150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8" w:id="1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Реализация систем искусственного интеллекта</w:t>
            </w:r>
          </w:p>
          <w:bookmarkEnd w:id="1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Опытная эксплуатация систем искусственного интеллекта и ее внедрение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Управление проектами 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Научно-исследовательская деятельность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7" w:id="1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1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систем искусственного интеллекта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3" w:id="1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проекта интеллектуальной 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5" w:id="1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принципы построения архитектуры систем искусственного интеллекта и виды архитектур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методологии и средства проектирования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методы и средства проектирования баз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методы и средства проектирования интерфейсов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методологию функциональной стандартизации для открытых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Взаимодействовать с подразделениями организации в рамках процесса проектирования приложений, структуры базы данных, программных интерфейсов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Применять нормативно-технические документы (стандарты и регламенты) по процессу разработки архитектуры интеллектуальной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6" w:id="1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Правила редактирования научно-технической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Нормативно-технические документы (стандарты и регламенты), определяющие требования к проектной и технической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принятия управленческих решений.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и методы управления персоналом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построения архитектуры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Методологии и средства проектирования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и средства проектирования баз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Методы и средства проектирования интерфейсов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Методология функциональной стандартизации для открытых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2" w:id="1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Программная реализация интеллектуальной 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4" w:id="1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Применять методы и средства планирования и контроля (мониторинга) исполнения планов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нормативно-технические документы (стандарты и регламенты), лучшие мировые практики управления процессом разработки интеллектуальных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Составлять планы процесса разработки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Оценивать качество плана разработки систем искусственного интеллекта (ресурсы, сроки, риски)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Наблюдать за исполнением планов разработки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Корректировать план разработки систем искусственного интеллекта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04" w:id="1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средства планирования и контроля (мониторинга) исполнения планов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оценки качества плана разработки систем искусственного интеллекта (ресурсы, сроки, риски)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принципы и методы управления персоналом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Нормативно-технические документы (стандарты и регламенты), лучшие мировые практики управления процессом разработки систем искусственного интеллекта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4" w:id="1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1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Опытная эксплуатация систем искусственного интеллекта и ее внедрение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0" w:id="1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Тестирование систем искусственного интеллекта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2" w:id="1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Производить подготовку тестовых наборов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методы и средства проверки работоспособности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 данные журналов сообщений, протоколов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возможности имеющейся технической и/или программной архитектуры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Применять коллективную среду разработки программного обеспечения и систему контроля версий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1" w:id="1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Нормативные документы, определяющие требования к проверке работоспособности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отладки систем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виды диагностических данных и способы их представления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подготовки тестовых наборов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Методы и средства проверки работоспособности систем искусственного интеллекта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2" w:id="1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3:Управление проектами ИИ</w:t>
            </w:r>
          </w:p>
          <w:bookmarkEnd w:id="151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7" w:id="1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планирование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9" w:id="1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дорожные карты внедрения AI-технологий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экономическую эффективность AI-проектов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Формировать техническое видение развития AI-направления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6" w:id="1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стратегического планирования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управления портфелем проектов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Бизнес-метрики оценки эффективности AI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6" w:id="1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командой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8" w:id="1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команды AI-разработчиков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Распределять задачи и контролировать их выполнение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код-ревью и архитектурные ревью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5" w:id="1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управления IT-проектами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Agile/Scrum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Практики менторства и коучинга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4" w:id="1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4:</w:t>
            </w:r>
          </w:p>
          <w:bookmarkEnd w:id="1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Научно-исследовательская деятельность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0" w:id="1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новых методов 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2" w:id="1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современные научные публикации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эксперименты с новыми архитектурами нейросетей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Валидировать новые подходы на реальных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9" w:id="1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Последние достижения в области AI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научного исследования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Принципы научно-обоснованной разработки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8" w:id="1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152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9" w:id="1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Критический анализ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решать нестандартные задачи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5" w:id="1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153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8" w:id="1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153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искусственному интеллекту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искусственному интеллекту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0" w:id="1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Карточка профессии "Специалист по искусственному интеллекту":</w:t>
            </w:r>
          </w:p>
          <w:bookmarkEnd w:id="1532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2" w:id="1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153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5" w:id="1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153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8" w:id="1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153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 по искусственному интеллекту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1" w:id="1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153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4" w:id="1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153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7" w:id="1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153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0" w:id="1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153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1" w:id="1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3" w:id="1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5" w:id="1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8" w:id="1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154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работы в сфере разработки программного обеспечения.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1" w:id="1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154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4" w:id="1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15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7" w:id="1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154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Проектировать и создавать системы искусственного интеллекта – экспертные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0" w:id="1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1547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2" w:id="1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154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4" w:id="1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экспертных систем</w:t>
            </w:r>
          </w:p>
          <w:bookmarkEnd w:id="1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Организация процессов разработки экспертных систем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Руководство процессами разработки экспертных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2" w:id="1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1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экспертных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8" w:id="1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Извлечение знаний из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0" w:id="1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используемые понятия и их взаимосвязи.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Определять методы решения задач.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6" w:id="1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Технологических методов извлечения знаний.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Автоматизированных методов извлечения знаний.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Коммуникативных методов извлечения знаний.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Принципов построения архитектуры экспертных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Методологии и средства проектирования экспертных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Методов и средств проектирования баз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Фундаментальных понятия и теории представления и обработки знаний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0" w:id="1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Структурирование (концептуализация) знаний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2" w:id="1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Разрабатывать неформальное описание знаний о предметной области в виде графа, таблицы, диаграммы или текста, которое отражает основные концепции и взаимосвязи между понятиями предметной области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основные понятия предметной области и их характеристики.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терминологию и отношения между понятиями.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структуру входной и выходной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стратегию принятия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базы знаний на языке представления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Разрабатывать документацию на экспертную систему и ее части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23" w:id="1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Фундаментальных понятии и теории представления и обработки знаний.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Анализа нормативно-справочных материалов, приказов, методик, пособий, руководств и другой специальной литературы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Методов Data Mining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Поисковых систем в глобальной сети Интернет (Google, Yahoo, Яndex, Rambler) и локальных сетях, в справочных, правовых и консультационных системах и т.п.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Интеллектуальных поисковых агентов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Устройств и функционирование современных экспертных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Основных инструментальных средств экспертных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37" w:id="1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Формализация знаний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39" w:id="1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описания и модели бизнес процессов и структуры потоков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CASE-средств при разработке баз знаний и в целом экспертных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объектно-ориентированный анализ и проектирование с использованием UML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6" w:id="1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Логических моделей представления знаний.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Продукционных моделей представления знаний.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Фреймовой модели представления знаний.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Модели семантической сети.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Объектно-ориентированных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CASE-средств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Языка UML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 современных систем управления базами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Теории баз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Систем хранения и анализа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2" w:id="1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1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процессов разработки экспертных систем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8" w:id="1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программного модуля прототипов экспертных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0" w:id="1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прототипы экспертных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иерархическую систему управления экспертных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структуры меню, экранных форм и средств управления на экранных формах.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графический дизайн интерфейсов пользователя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8" w:id="1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Специальных языков программирования, ориентированные на обработку символьной информации (LISP, SMALLTALK, РЕФАЛ).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Языков логического программирования (Prolog).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Языков представления знаний (OPS 5, KRL, FRL).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Методологии разработки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Устройств и функционирование современных экспертных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Фундаментальных понятия и теории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1" w:id="1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Тестирование прототипов экспертных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3" w:id="1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тестирование удобства и адекватности интерфейсов ввода/вывода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проверку эффективности стратегии управления (порядка перебора, использование нечеткого вывода и др.)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проверку качества тестовых примеров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проверку корректности базы знаний (полноту и непротиворечивость правил)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1" w:id="1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автоматической и автоматизированной проверки работоспособности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видов диагностических данных и способы их представления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создания и документирования контрольных примеров и тестовых наборов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Правил, алгоритмов и технологии создания тестовых наборов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Требований к структуре и форматам хранения тестовых наборов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Устройств и функционирование современных экспертных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Основных инструментальных средств экспертных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4" w:id="1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1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процессами разработки экспертных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0" w:id="1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разработкой программного кода экспертных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2" w:id="1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методы и приемы формализации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методы и приемы алгоритмизации поставленных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программные продукты для графического отображения алгоритмов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стандартные алгоритмы в соответствующих областях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Писать программный код на выбранном языке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Использовать выбранную среду программирования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нормативные документы, определяющие требования к оформлению программного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Использовать возможности имеющейся технической и/или программной архитектуры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Применять коллективную среду разработки программного обеспечения и систему контроля версий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5" w:id="1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и приемов формализации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 приемов алгоритмизации поставленных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Программных продуктов для графического отображения алгоритмов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Стандартных алгоритмов и области их применения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Выбранного языка программирования, особенности программирования на этом языке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Языков формализации функциональных спецификаций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Методологии разработки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Компонентов программно-технических архитектур, существующие приложения и интерфейсы взаимодействия с ними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Технологии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Особенности выбранной среды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Теоретических основ проектирования экспертных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3" w:id="1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проверкой работоспособности экспертных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5" w:id="1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Производить подготовку тестовых наборов, данных и проверку работоспособности программного обеспечения на их основе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методы и средства проверки работоспособности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Интерпретировать диагностические данные (журналы, протоколы)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методы и средства рефакторинга и оптимизации программного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Использовать возможности имеющейся технической и/или программной архитектуры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Анализировать значения полученных характеристик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Применять коллективную среду разработки программного обеспечения и систему контроля версий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6" w:id="1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Нормативных документов, определяющие требования к проверке работоспособности программного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принципов отладки программного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Основных видов диагностических данных и способы их представления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подготовки тестовых наборов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Методов и средства проверки работоспособности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Методов и средств рефакторинга и оптимизации программного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Компонентов программно-технических архитектур, существующие приложения и интерфейсы взаимодействия с ними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Технологии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Методов принятия управленческих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Основных принципов и методов управления персоналом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2" w:id="1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15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3" w:id="1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Усидчивость и 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Креативный подход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конечный результат и требования клиентов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Навыки делового общения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решать нестандартные задачи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2" w:id="1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157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5" w:id="1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157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искусственному интеллекту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3" w:id="1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Карточка профессии "Специалист по искусственному интеллекту":</w:t>
            </w:r>
          </w:p>
          <w:bookmarkEnd w:id="1578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5" w:id="1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157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8" w:id="1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158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1" w:id="1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158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 по искусственному интеллекту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4" w:id="1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15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7" w:id="1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158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0" w:id="1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158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3" w:id="1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158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4" w:id="1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6" w:id="1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8" w:id="1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2" w:id="1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4" w:id="1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6" w:id="1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9" w:id="1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159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5 лет работы в сфере разработки программного обеспечения.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2" w:id="1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159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5" w:id="1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159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8" w:id="1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159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Проектировать и создавать системы искусственного интеллекта – экспертные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1" w:id="1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1596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3" w:id="1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159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5" w:id="1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Организация процессов разработки экспертных систем </w:t>
            </w:r>
          </w:p>
          <w:bookmarkEnd w:id="1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Руководство процессами разработки экспертных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2" w:id="1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1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процессов разработки экспертных систем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8" w:id="1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процессом разработки программного обеспечения экспертных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0" w:id="1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методы и средства планирования и контроля (мониторинга) исполнения планов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нормативно-технические документы (стандарты и регламенты), лучшие мировые практики управления процессом разработки программного продукта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Составлять планы процесса разработки программного продукта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Оценивать качество плана разработки программного продукта (ресурсы, сроки, риски)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Наблюдать за исполнением планов разработки программного продукта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Корректировать план разработки программного продукта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методологии MLOps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Организовывать процессы A/B тестирования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Управлять жизненным циклом ML-моделей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3" w:id="1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Методов и средств планирования и контроля (мониторинга) исполнения планов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оценки качества плана разработки программного продукта (ресурсы, сроки, риски)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Основных принципов и методов управления персоналом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Нормативно-технических документов (стандарты и регламенты), лучшие мировые практики управления процессом разработки программного продукта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Теоретических основ проектирования экспертных систем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Основных инструментальных средств экспертных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Принципов MLOps и DataOps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Методов мониторинга дрейфа данных и концептуального дрейфа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8" w:id="1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инфраструктурой коллективной среды разработки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0" w:id="1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методологии разработки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методологии управления проектами разработки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методы и средства организации проектных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основные принципы и методы управления персоналом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Применять нормативно-технические документы (стандарты и регламенты), описывающие процессы управления инфраструктурой коллективной среды разработки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9" w:id="1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Методологии разработки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 управления проектами разработки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и средств организации проектных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Лучших практик управления разработкой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Основных принципов и методов управления персоналом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Нормативно-технических документов (стандарты и регламенты), описывающие процессы управления инфраструктурой коллективной среды разработки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2" w:id="1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процессами оценки сложности, трудоемкости, сроков выполнения работ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4" w:id="1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нормативно-технические документы (стандарты и регламенты), описывающие процессы оценки сложности, трудоемкости, сроков выполнения работ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Применять методы и средства оценки сложности, трудоемкости и сроков выполнения работ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0" w:id="1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Нормативно-технических документов (стандарты и регламенты), описывающие процессы оценки сложности, трудоемкости, сроков выполнения работ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оценки сложности, трудоемкости и сроков выполнения работ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Программных средств для оценки сложности, трудоемкости и сроков выполнения работ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Основных принципов и методы управления персоналом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0" w:id="1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1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процессами разработки экспертных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6" w:id="1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разработкой проектной и технической документации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8" w:id="1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нормативно-технические документы (стандарты и регламенты), определяющие требования к проектной и технической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Применять коллективную среду документирования программного обеспечения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методы принятия управленческих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5" w:id="1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Правил редактирования научно-технической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Нормативно-технических документов (стандарты и регламенты), определяющие требования к проектной и технической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повышения читаемости программного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принятия управленческих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Основных принципов и методов управления персоналом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Теоретических основ проектирования экспертных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7" w:id="1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16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8" w:id="1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Структурное мышление</w:t>
            </w:r>
          </w:p>
          <w:bookmarkEnd w:id="1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Усидчивость и 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Креативный подход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конечный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решать нестандартные задачи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делового общения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6" w:id="1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16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9" w:id="1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161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искусственному интеллекту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искусственному интеллекту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искусственному интеллекту</w:t>
            </w:r>
          </w:p>
        </w:tc>
      </w:tr>
    </w:tbl>
    <w:bookmarkStart w:name="z3795" w:id="16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617"/>
    <w:bookmarkStart w:name="z3796" w:id="1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Наименование государственного органа: </w:t>
      </w:r>
    </w:p>
    <w:bookmarkEnd w:id="1618"/>
    <w:bookmarkStart w:name="z3797" w:id="1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1619"/>
    <w:bookmarkStart w:name="z3798" w:id="1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Организации (предприятия) участвующие в разработке: </w:t>
      </w:r>
    </w:p>
    <w:bookmarkEnd w:id="1620"/>
    <w:bookmarkStart w:name="z3799" w:id="1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цифровых активов и прорывных технологий Министерства искусственного интеллекта и цифрового развития РК</w:t>
      </w:r>
    </w:p>
    <w:bookmarkEnd w:id="1621"/>
    <w:bookmarkStart w:name="z3800" w:id="1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1622"/>
    <w:bookmarkStart w:name="z3801" w:id="1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1623"/>
    <w:bookmarkStart w:name="z3802" w:id="1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1624"/>
    <w:bookmarkStart w:name="z3803" w:id="1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1625"/>
    <w:bookmarkStart w:name="z3804" w:id="1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1626"/>
    <w:bookmarkStart w:name="z3805" w:id="1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1627"/>
    <w:bookmarkStart w:name="z3806" w:id="1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Отраслевой совет по профессиональным квалификациям: </w:t>
      </w:r>
    </w:p>
    <w:bookmarkEnd w:id="1628"/>
    <w:bookmarkStart w:name="z3807" w:id="1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Национальный орган по профессиональным квалификациям: 27.12.2024 г. </w:t>
      </w:r>
    </w:p>
    <w:bookmarkEnd w:id="1629"/>
    <w:bookmarkStart w:name="z3808" w:id="1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Национальная палата предпринимателей Республики Казахстан "Атамекен": - </w:t>
      </w:r>
    </w:p>
    <w:bookmarkEnd w:id="1630"/>
    <w:bookmarkStart w:name="z3809" w:id="1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Номер версии и год выпуска: версия 3, 2024 г. </w:t>
      </w:r>
    </w:p>
    <w:bookmarkEnd w:id="1631"/>
    <w:bookmarkStart w:name="z3810" w:id="1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Дата ориентировочного пересмотра: 30.12.2027 г. </w:t>
      </w:r>
    </w:p>
    <w:bookmarkEnd w:id="16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569/НҚ</w:t>
            </w:r>
          </w:p>
        </w:tc>
      </w:tr>
    </w:tbl>
    <w:bookmarkStart w:name="z3812" w:id="16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"Разработка IoT систем"</w:t>
      </w:r>
    </w:p>
    <w:bookmarkEnd w:id="1633"/>
    <w:bookmarkStart w:name="z3813" w:id="1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стандартом в соответствии с приказом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209/НҚ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634"/>
    <w:bookmarkStart w:name="z3814" w:id="16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35"/>
    <w:bookmarkStart w:name="z3815" w:id="1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Область применения профессионального стандарта: Профессиональный стандарт "Разработка IoT систем"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1636"/>
    <w:bookmarkStart w:name="z3816" w:id="1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637"/>
    <w:bookmarkStart w:name="z3817" w:id="1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Информационная система (ИС) –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задач.</w:t>
      </w:r>
    </w:p>
    <w:bookmarkEnd w:id="1638"/>
    <w:bookmarkStart w:name="z3818" w:id="1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Информационная технология (ИТ, IT) – это процесс, использующий совокупность средств и методов сбора, обработки и передачи данных для получения информации нового качества о состоянии объекта, процесса или явления. Информационные технологии (ИТ, от англ. Information technology, IT) – это класс областей деятельности, относящихся к технологиям управления и обработкой огромного потока информации с применением вычислительной техники.</w:t>
      </w:r>
    </w:p>
    <w:bookmarkEnd w:id="1639"/>
    <w:bookmarkStart w:name="z3819" w:id="1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Сопровождение ИС – обеспечение работоспособности, введенной в промышленную эксплуатацию ИС в соответствии с ее назначением, включающее мероприятия по проведению корректировки, модификации и устранению дефектов программного обеспечения, без проведения модернизации и реализации дополнительных функциональных требований и при условии сохранения ее целостности.</w:t>
      </w:r>
    </w:p>
    <w:bookmarkEnd w:id="1640"/>
    <w:bookmarkStart w:name="z3820" w:id="1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Архитектура ИС – концепция, определяющая модель, структуру, выполняемые функции и взаимосвязь компонентов информационной системы.</w:t>
      </w:r>
    </w:p>
    <w:bookmarkEnd w:id="1641"/>
    <w:bookmarkStart w:name="z3821" w:id="1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База данных (БД) – совокупность данных, организованных согласно концептуальной структуре, описывающей характеристики этих данных, а также взаимосвязей между их объектами.</w:t>
      </w:r>
    </w:p>
    <w:bookmarkEnd w:id="1642"/>
    <w:bookmarkStart w:name="z3822" w:id="1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Графический интерфейс пользователя (Graphical User Interface, GUI) – определенная программа предоставляющая возможность использовать элементы пользовательского интерфейса в виде графических объектов.</w:t>
      </w:r>
    </w:p>
    <w:bookmarkEnd w:id="1643"/>
    <w:bookmarkStart w:name="z3823" w:id="1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Пользовательский интерфейс (ПИ) – элементы интерфейса системы, которые используются пользователем во время работы в системе (меню, кнопки, диалоговые окна) в виде объектов, в котором учитывается цветовая гамма, размер, стиль и другие графические возможности.</w:t>
      </w:r>
    </w:p>
    <w:bookmarkEnd w:id="1644"/>
    <w:bookmarkStart w:name="z3824" w:id="1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Системы автоматизации разработки программ (CASE – средства) – набор инструментов и методов программной инженерии для проектирования программного обеспечения, который помогает обеспечить высокое качество программ, отсутствие ошибок и простоту в обслуживании программных продуктов. </w:t>
      </w:r>
    </w:p>
    <w:bookmarkEnd w:id="1645"/>
    <w:bookmarkStart w:name="z3825" w:id="1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Wi-Fi (Wireless Fidelity) – технология беспроводной локальной сети с устройствами на основе стандартов IEEE 802.11.</w:t>
      </w:r>
    </w:p>
    <w:bookmarkEnd w:id="1646"/>
    <w:bookmarkStart w:name="z3826" w:id="1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1647"/>
    <w:bookmarkStart w:name="z3827" w:id="1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IoT – Internet of Things;</w:t>
      </w:r>
    </w:p>
    <w:bookmarkEnd w:id="1648"/>
    <w:bookmarkStart w:name="z3828" w:id="1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TCP/IP – Transmission Control Protocol/Internet Protocol;</w:t>
      </w:r>
    </w:p>
    <w:bookmarkEnd w:id="1649"/>
    <w:bookmarkStart w:name="z3829" w:id="1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ИКТ – Информационно-коммуникационные технологии;</w:t>
      </w:r>
    </w:p>
    <w:bookmarkEnd w:id="1650"/>
    <w:bookmarkStart w:name="z3830" w:id="1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– Программное обеспечение;</w:t>
      </w:r>
    </w:p>
    <w:bookmarkEnd w:id="1651"/>
    <w:bookmarkStart w:name="z3831" w:id="1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БД – Базы данных;</w:t>
      </w:r>
    </w:p>
    <w:bookmarkEnd w:id="1652"/>
    <w:bookmarkStart w:name="z3832" w:id="1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 – ОС – Операционная система;</w:t>
      </w:r>
    </w:p>
    <w:bookmarkEnd w:id="1653"/>
    <w:bookmarkStart w:name="z3833" w:id="1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BAR-код (штрих код) – графическая информация, наносимая на поверхность изделия;</w:t>
      </w:r>
    </w:p>
    <w:bookmarkEnd w:id="1654"/>
    <w:bookmarkStart w:name="z3834" w:id="1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RFID – способ автоматической идентификации объектов, RFID системы состоят из считывающего устройства и транспондера;</w:t>
      </w:r>
    </w:p>
    <w:bookmarkEnd w:id="1655"/>
    <w:bookmarkStart w:name="z3835" w:id="1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UML – унифицированный язык моделирования.</w:t>
      </w:r>
    </w:p>
    <w:bookmarkEnd w:id="1656"/>
    <w:bookmarkStart w:name="z3836" w:id="16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657"/>
    <w:bookmarkStart w:name="z3837" w:id="1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Разработка IoT систем.</w:t>
      </w:r>
    </w:p>
    <w:bookmarkEnd w:id="1658"/>
    <w:bookmarkStart w:name="z3838" w:id="1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J066.</w:t>
      </w:r>
    </w:p>
    <w:bookmarkEnd w:id="1659"/>
    <w:bookmarkStart w:name="z3839" w:id="1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1660"/>
    <w:bookmarkStart w:name="z3840" w:id="1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1661"/>
    <w:bookmarkStart w:name="z3841" w:id="1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1662"/>
    <w:bookmarkStart w:name="z3842" w:id="1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1663"/>
    <w:bookmarkStart w:name="z3843" w:id="1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 Деятельность в области компьютерного программирования.</w:t>
      </w:r>
    </w:p>
    <w:bookmarkEnd w:id="1664"/>
    <w:bookmarkStart w:name="z3844" w:id="1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62.01.1 Разработка программного обеспечения.</w:t>
      </w:r>
    </w:p>
    <w:bookmarkEnd w:id="1665"/>
    <w:bookmarkStart w:name="z3845" w:id="1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Разработка, проектирование, использование экосистемы, сетевых подключений, протоколы, датчики, шлюзы, архитектуру сетей и систем, облачные платформы, стандарты безопасности. Понимание встроенных систем, применение IoT-подключений (5G, LTE, NB-IOT, 3GLoRA, SigFox, WiFI, Bluetooth). Работа на платформах IoT (IoTArchitects) и применение облачных технологии.</w:t>
      </w:r>
    </w:p>
    <w:bookmarkEnd w:id="1666"/>
    <w:bookmarkStart w:name="z3846" w:id="1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1667"/>
    <w:bookmarkStart w:name="z3847" w:id="1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Инженер облачных IoT систем - 7 уровень ОРК;</w:t>
      </w:r>
    </w:p>
    <w:bookmarkEnd w:id="1668"/>
    <w:bookmarkStart w:name="z3848" w:id="1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Инженер облачных IoT систем - 6 уровень ОРК;</w:t>
      </w:r>
    </w:p>
    <w:bookmarkEnd w:id="1669"/>
    <w:bookmarkStart w:name="z3849" w:id="1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Инженер-программист IoT систем - 6 уровень ОРК;</w:t>
      </w:r>
    </w:p>
    <w:bookmarkEnd w:id="1670"/>
    <w:bookmarkStart w:name="z3850" w:id="1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Инженер-программист IoT систем - 7 уровень ОРК.</w:t>
      </w:r>
    </w:p>
    <w:bookmarkEnd w:id="1671"/>
    <w:bookmarkStart w:name="z3851" w:id="16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6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2" w:id="1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"Инженер облачных IoT систем":</w:t>
            </w:r>
          </w:p>
          <w:bookmarkEnd w:id="1673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4" w:id="1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16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7" w:id="1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167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0" w:id="1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167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облачных IoT систем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3" w:id="1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167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6" w:id="1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167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9" w:id="1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167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2" w:id="1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168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3" w:id="1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5" w:id="1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7" w:id="1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1" w:id="1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3" w:id="1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5" w:id="1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8" w:id="1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16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соответствующему направлению подготовки кадров и стаж работы в должности инженера облачных IoT систем 6 уровня не менее 2 лет.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1" w:id="1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16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4" w:id="1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168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7" w:id="1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169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IoT системой на физическом, сетевом и прикладном уровне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0" w:id="1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1691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2" w:id="1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169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4" w:id="1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Обеспечение работоспособности на физическом уровне</w:t>
            </w:r>
          </w:p>
          <w:bookmarkEnd w:id="1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Обеспечение работоспособности на сетевом уровне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Обеспечение работоспособности на прикладном уровне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12" w:id="1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1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работоспособности на физическому ровне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18" w:id="1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IoT устройствами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20" w:id="1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классификацию, выборку и обработку больших данных, для определения требуемых задач отрасли: выявления прогноза продаж, оптимизации обработки данных, скорость и частота управления объектом и так далее.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масштабируемые программные инструменты для обработки, хранения и передачи облачных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оценку работы запущенных продуктов, формирование заключений по их улучшению.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27" w:id="1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Математические методы и вычислительные алгоритмы извлечения знаний и экспериментальных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исследования, фильтрации.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Преобразования и моделирования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работы базы данных, принципы работы NoSQL, алгоритмы MapReduce, средства массово-параллельной обработки неопределҰнно структурированных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8" w:id="1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мониторинг IoT устройств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40" w:id="1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Разрабатывать модели продуктов (Proof of Concept) согласно требованиям клиентов.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Расчитывать рентабельность проектов и их защиту.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Разрабатывать план вывода продуктов на рынок и их реализацию.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Определять программное и аппаратное обеспечение (разработка RFP) для разработки IoT системы.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Разрабатывать ценовую политику и тарифные планы по реализуемым продуктам на основе предварительного обзора рынка продуктов IoT.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Проводить маркетинговую работу по продвижению продуктов.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 Применять программные средства для проведения мониторинга характеристик IoT устройств.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51" w:id="1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Функциональные назначения продуктов B2B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Понятие и принципы составления бизнес планов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Понятия технологий IoT, трендов развития рынка IoT;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4.Особенности рынка сотовой связи (терминология, особенности законодательства, участники рынка);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Современные методологии управления проектами(Waterfall, Agile, Scrum, Asana);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2" w:id="1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1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работоспособности на сетевом уровне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8" w:id="1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Установка и обслуживание сетевых оборудований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70" w:id="1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Производить настройку конфигурации системы для сетевых оборудований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2.Применять методы безопасности сетевых каналов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и применять меры по уменьшению риска передачи вредоносных продуктов на другие устройства, путем правильной изоляции устройств Интернета вещей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аналитику для прогнозирования технического обслуживания устройств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Проектировать инфраструктуру сетевых оборудований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79" w:id="1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Широкий набор инструментов для безопасности, которые можно применять к ПК и серверам, устройств IoT.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Облачные решения и межмашинной коммуникации (M2M)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Функциональный уровень БД, чтобы работать с информацией, которую генерируют устройства IoT.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89" w:id="1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и мониторинг коммуникационной технологии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1" w:id="1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мониторинг развития компаний, актуализировать материалы по компаниям в CRM и другие действия.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Проводить проверку целостности кода (включая генерируемые ими данные), применять инструменты проверки подлинности пользователей для предотвращения несанкционированного доступа к данным и отражения виртуальных и физических атак.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Блокировать IP-адреса, перехватывать подозрительные сигналы, ограничивать действия пользователя в сети.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Разрабатывать сертификаты безопасности для устройств IoT.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9" w:id="1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работы технологий IoT - от программно-аппаратных средств идентификации и измерения до технологий построения сетей/передачи данных, обработки данных, формирования аналитических/предикативных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Развития, мировых трендов и перспектив развития технологий IoT в различных отраслях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Языки программирования для IoT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8" w:id="1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1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работоспособности на прикладном уровне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14" w:id="1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Конфигурирование ПО для IoT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16" w:id="1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Производить настройку и устанавливать ПО и межмашинное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Регистрировать и идентифицировать пользователей сети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Наполнять, следить, проводить мониторинг БД для IoT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Создавать условия для оптимальной производительности и безопасности систем и инфраструктуры ИТ, включая БД, ПО, ОС.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24" w:id="1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Характеристика и возможности таких ПО как Amazon Web Services, MicrosoftAzure, Thing WorxIo TPlatform, IBM’sWatson, CiscoIoTCloudConnect, SalesforceIoTCloud, OracleIntegratedCloud, GE.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Проектирование архитектуры базы данных, структур данных, словарей и соглашений об именах для проектов информационных систем;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Языки программирования для программирования встроенных систем и приложений для управления устройствами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Глубокое знание ОС Linux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35" w:id="1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ПО для IoT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37" w:id="1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работы по обработке, хранению и передаче данных в удаленное хранилище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задачи по исправлению ошибок на уровне применения приложения с ведением баг-репорта.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Использовать облачные технологии, мобильные приложения.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Создавать отчеты сверки по абонентам (кол-во пользователей, скачивание приложений, статистика жалоб и т.д.).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Проводить тестирование сети и проверку работы на новых прошивках, новых версиях приложения, при внедрении нового функционала.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6" w:id="1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Методологию обработки больших данных, структуру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работы облачных технологии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Архитектуру базы данных и приложений для IoT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55" w:id="17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17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56" w:id="1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Математическое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в решении проблем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Аккуратность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0" w:id="17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17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3" w:id="17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171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облачных IoT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Инженер-программист IoT систем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85" w:id="1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Карточка профессии "Инженер облачных IoT систем":</w:t>
            </w:r>
          </w:p>
          <w:bookmarkEnd w:id="1719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87" w:id="1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172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0" w:id="1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172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3" w:id="1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172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облачных IoT систем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6" w:id="1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17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9" w:id="1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172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2" w:id="1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172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5" w:id="1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172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6" w:id="1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8" w:id="1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10" w:id="1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14" w:id="1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16" w:id="1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18" w:id="1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2" w:id="1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4" w:id="1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6" w:id="1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9" w:id="1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173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образование по соответствующей специальности (квалификации) и стаж работы в сфере разработки ПО не менее 3 лет.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32" w:id="1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173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35" w:id="1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173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38" w:id="1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173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IoT системой на физическом, сетевом и прикладном уровне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41" w:id="1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1740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43" w:id="1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174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45" w:id="1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Обеспечение работоспособности на физическом уровне</w:t>
            </w:r>
          </w:p>
          <w:bookmarkEnd w:id="1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Обеспечение работоспособности на сетевом уровне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Обеспечение работоспособности на прикладном уровне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3" w:id="1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1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работоспособности на физическому ровне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9" w:id="1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IoT устройствами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61" w:id="1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и устанавливать датчики и считывающие устройства для осуществления передачи информации на проверку и анализа передаваемых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Подбирать и составлять описание характеристик датчиков и считывающих устройств для требуемого проекта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Понимать сетевые устройства и их взаимодействие с датчиками и считывающими устройствами.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Учитывать вычислительную мощность устройств и регулировать поток информации.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69" w:id="1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Характеристики устройств и их применение в отраслях.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Программные средства для IoT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Методология межмашинного взаимодействия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Технология работы со встроенными системами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0" w:id="1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мониторинг IoT устройств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2" w:id="1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предпосылки для аварийных ситуаций и снижения эффективности работы устройств.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диагностику устройствIoT.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Производить контроль технологических операций, проводимый устройствами IoT, для повышения предсказуемости их эксплуатации.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анализ операции устройств IoT для исправления ошибок, модернизации, замены и совершенствования устройств.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Осуществлять взаимодействие с колл-центром, почтой и SMM-агентством по жалобам, требующим рассмотрения владельца продукта.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91" w:id="1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Технология работы взаимодействия компонентов между собой, осуществление аутентификация внутри системы, развертывание системы в безопасной конфигурации, осуществление учета событий.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обнаружения инцидентов и реагирования на них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Теория электромагнитной совместимости, основы распространения радиоволн, расчетам зон покрытия, алгоритмам маршрутизации в беспроводных сетях.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0" w:id="1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1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работоспособности на сетевом уровне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6" w:id="1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Установка и обслуживание сетевых оборудований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8" w:id="1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Устанавливать связь датчиков и считывающих устройств с мобильными устройствами, Wi-Fi, сервером.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задачи по исправлению ошибок на сетевом уровне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пост-анализ для загрузки на внутренние корпоративные порталы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Администрировать сетевое оборудование для обеспечения межмашинного взаимодействия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Производить монтировку и демонтировку сетевых оборудований.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17" w:id="1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Сетевые оборудования и протоколы для установления взаимодействия между машинами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Сетевые технологии используемые в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Новые сетевые, таких как Thread (альтернатива для применения в автоматизации домашнего пространства) и TV white space.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Стандартные протоколы ИТ-коммуникации и о ZigBee, Z-Wave, 6LoWPAN, Sigfox, Neul, NFC и LoRaWAN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28" w:id="1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и мониторинг коммуникационной технологии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30" w:id="1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Поддерживать бесперебойную передачу данных, собранных на физическом слое, к различным устройствам.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план проведения проверок сетевых устройств передачи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мониторинг передачи данных между устройствами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37" w:id="1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Специальные платформы, которые контролируют приложения, девайсы и анализируют данные.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Сетевые оборудования и их характеристики, протоколы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45" w:id="1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1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работоспособности на прикладном уровне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1" w:id="1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ПО для IoT устройств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3" w:id="1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инструментальные средства для проектирования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в работе системы автоматизированного проектирования.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расчеты с использованием компьютерной 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Разрабатывать модели IoT систем с помощью UML диаграмм.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1" w:id="1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Системы автоматизированного проектирования (AutoCAD и т.п.)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Планирования и функционирования беспроводных сетей и в частности знания по основам распространения радиоволн, расчетам зон покрытия, алгоритмам маршрутизации в беспроводных сетях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Современные CASE системы.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0" w:id="1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176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1" w:id="1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математическое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в решении проблем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Аккуратность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2" w:id="1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17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5" w:id="1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176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Инженер-программист IoT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облачных IoT систем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7" w:id="1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Карточка профессии "Инженер-программист IoT систем":</w:t>
            </w:r>
          </w:p>
          <w:bookmarkEnd w:id="1765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9" w:id="1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176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2" w:id="1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176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5" w:id="1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176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Инженер-программист IoT систем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8" w:id="1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176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1" w:id="1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177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4" w:id="1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17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7" w:id="1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177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8" w:id="1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0" w:id="1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2" w:id="1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6" w:id="1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8" w:id="1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0" w:id="1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4" w:id="1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6" w:id="1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8" w:id="1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41" w:id="1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17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образование по соответствующей специальности (квалификации) и стаж работы в сфере разработки ПО не менее 3 лет.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44" w:id="1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178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47" w:id="1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178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0" w:id="1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178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программного обеспечения IoT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3" w:id="1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1786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5" w:id="1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178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7" w:id="1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Обеспечение взаимодействия и управления устройствами IoT</w:t>
            </w:r>
          </w:p>
          <w:bookmarkEnd w:id="1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Совершенствование и проведение процедуры контроля работоспособности системы IoT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64" w:id="1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1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взаимодействия и управления устройствами IoT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0" w:id="1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Программирование бекэнда приложений и программирование устройств для взаимодействия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2" w:id="1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структуру данных, типы данных, используемые в приложений для управления IoT устройств.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базу данных, с обеспечением логической целостности, нормализации 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Писать программы к устройствам передачи сигнала для межмашинного взаимодействия, логические интегральные схемы устройств IoT.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Создавать боты.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Устанавливать программную и техническую связь между управляющими и управляемыми устройствами.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81" w:id="1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Языки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Системы управления БД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Функциональные особенности операционных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Алгоритмы и структуры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Основы микроэлектроники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93" w:id="1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Программирование фронтенда приложения для IoT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95" w:id="1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задачи разработки графического интерфейса пользователя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Программировать графический интерфейс пользователя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Использовать библиотеки и средства для установления межмашинного взаимодействия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2" w:id="1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Технологий OpenStack, API REST, SOAP и другихпрограммно-определяемыхсетевыхтехнологийдляавтоматизациисистемы.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Языки и технологию программирования для IoT.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алгоритмизации и структуры данных, методы и принципы разработки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1" w:id="1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1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Совершенствование и проведение процедуры контроля работоспособности системы IoT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7" w:id="1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Модернизация приложений для управления устройств в IoT системе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9" w:id="1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мониторинг нововведений в области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Вносить изменения в приложения соответственно новым требованиям клиента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Обновлять версии устройств IoTи ПО к ним, производить замену деталей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6" w:id="1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Языки программирования.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Программные средства, фреймворки, библиотеки языков программирования для систем IoT.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модернизации систем IoT.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6" w:id="1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Верификация программного кода и тестирование приложения и устройств IoT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8" w:id="1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качество выполнения всех этапов изготовления разработки приложения на выполнение запланированных функции в программе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тестирование приложения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уязвимые места программы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Описывать найденную ошибку для дальнейшего исправления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средства для тестирования и анализировать полученные данные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Составлять отчет о покрытии кода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8" w:id="1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Средства для тестирования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Средства тестирования устройств для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Программные средства для генерации и верификация HDL-кода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Международные и республикансие стандарты по тестированию ПО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58" w:id="1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180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59" w:id="1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Аккуратность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Коммуникабельность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Обучаемость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в принятии решения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71" w:id="1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180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74" w:id="1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180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облачных IoT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облачных IoT систем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86" w:id="1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Карточка профессии "Инженер-программист IoT систем":</w:t>
            </w:r>
          </w:p>
          <w:bookmarkEnd w:id="1807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88" w:id="1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180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91" w:id="1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180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94" w:id="1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181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Инженер-программист IoT систем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97" w:id="1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181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0" w:id="1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181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3" w:id="18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18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6" w:id="18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181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7" w:id="18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8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9" w:id="18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8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11" w:id="18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8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15" w:id="18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8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17" w:id="18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8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19" w:id="18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8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22" w:id="18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182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соответствующему направлению подготовки кадров и стаж работы в должности инженера-программиста IoT систем 6 уровня не менее 2 лет.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25" w:id="18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182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28" w:id="18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18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1" w:id="18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182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программного обеспечения IoT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4" w:id="18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1825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6" w:id="18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182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8" w:id="1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Обеспечение взаимодействия и управления устройствами IoT</w:t>
            </w:r>
          </w:p>
          <w:bookmarkEnd w:id="1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Совершенствование и проведение процедуры контроля работоспособности системы IoT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45" w:id="1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1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взаимодействия и управления устройствами IoT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51" w:id="1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Программирование фронтенда приложения для IoT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53" w:id="1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Производить анализ ключевых требований к программному продукту.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Разрабатывать архитектуру приложения для IoT.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Создавать и компоновать макет пользовательских интерфейсов.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Разрабатывать схему ключевых процессов ПО.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Разрабатывать архитектуру БД на концептуальном и физическом уровне.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Разрабатывать модели IoT систем согласно требованиям клиентов.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63" w:id="1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Методологииразработки ПО (Waterfall, Agile и др).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Программные средства разработки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Логическое и физическое проектирование БД.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3" w:id="1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Программирование бекэнда приложений и программирование устройств для взаимодействия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5" w:id="18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структуру данных, технологию программирования, интегрировать словари и библиотеки.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техническую спецификацию к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Составлять график выполнения задач ПО и разделение задач между разработчиками.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отчеты по требуемым вопросам.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Составлять план работы по разработке сложной системы.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84" w:id="1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Инструментальные средства разработки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Международные и республиканские стандарты по разработке систем 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виды архитектур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Унифицированный язык моделирования UML и языки описания архитектуры (ADLS, AADL, Wright, Acme, xADL, Darwin, DAOP-ADL, а также ByADL и другие).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Понятия компонента, коннектора и конфигурации.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Основные этапы проектирования БД.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97" w:id="1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систем IoT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99" w:id="1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сертификаты безопасности к устройствам IoT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сложные коды шифрования в уязвимых местах приложения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программы для предотвращения несанкционированного доступа к БД, использовать аутентификацию пользователей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протоколы и интерфейсы для идентификации и связи друг с другом.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07" w:id="1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Алгоритмы шифрования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Средства безопасности для IoT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Программные средства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Языки программирование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Основы микроэлектроники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Международные и республиканские стандарты по управлению безопасностью.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9" w:id="1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1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Совершенствование и проведение процедуры контроля работоспособности системы IoT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25" w:id="1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Модернизация приложений для управления устройств в IoT системе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27" w:id="1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и учитывать проблемы, возникающие у пользователя во время работы с приложением, исправлять ошибки во время ввода и сопровождения.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Расширять функциональные возможности и улучшать характеристик решения отдельных задач в соответствии с новым или дополненным техническим заданием.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Адаптировать к условиям конкретного использования, обусловленным характеристиками внешней среды или конфигурацией аппаратных средств, на которой предстоит функционировать приложению.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4" w:id="1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Теорию модернизации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принципы обнаружения ошибок.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Типы модернизации и их реализация.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44" w:id="1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Верификация программного кода и тестирование приложения и устройств IoT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46" w:id="1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тестовые сценарий для мобильных и облачных решений при межмашинном взаимодействии.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мониторинг системы для обнаружения уязвимых мест (в сети, в приложениях, в устройствах).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проверку индентификации продукта, используя независимые технические решения (сканируя BAR-код мобильным телефоном, получая код через RFID и т.д.).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Отслеживать и составлять отчет по взаимодействию устройств в системе, для определения корректности работы системы и определения степени соответствия требованиям.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4" w:id="1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Базовые понятия безопасности системы IoT.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Настройки и интеграции компьютерных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Программные средства для верификации.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63" w:id="1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18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64" w:id="1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Аккуратность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Коммуникабельность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Обучаемость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в принятии решения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76" w:id="1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18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79" w:id="1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184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облачных IoT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облачных IoT систем</w:t>
            </w:r>
          </w:p>
        </w:tc>
      </w:tr>
    </w:tbl>
    <w:bookmarkStart w:name="z4691" w:id="18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849"/>
    <w:bookmarkStart w:name="z4692" w:id="1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Наименование государственного органа: </w:t>
      </w:r>
    </w:p>
    <w:bookmarkEnd w:id="1850"/>
    <w:bookmarkStart w:name="z4693" w:id="1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1851"/>
    <w:bookmarkStart w:name="z4694" w:id="1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Организации (предприятия) участвующие в разработке: </w:t>
      </w:r>
    </w:p>
    <w:bookmarkEnd w:id="1852"/>
    <w:bookmarkStart w:name="z4695" w:id="1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цифровых активов и прорывных технологий Министерства искусственного интеллекта и цифрового развития РК</w:t>
      </w:r>
    </w:p>
    <w:bookmarkEnd w:id="1853"/>
    <w:bookmarkStart w:name="z4696" w:id="1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1854"/>
    <w:bookmarkStart w:name="z4697" w:id="1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1855"/>
    <w:bookmarkStart w:name="z4698" w:id="1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1856"/>
    <w:bookmarkStart w:name="z4699" w:id="1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1857"/>
    <w:bookmarkStart w:name="z4700" w:id="1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1858"/>
    <w:bookmarkStart w:name="z4701" w:id="1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1859"/>
    <w:bookmarkStart w:name="z4702" w:id="1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Отраслевой совет по профессиональным квалификациям: </w:t>
      </w:r>
    </w:p>
    <w:bookmarkEnd w:id="1860"/>
    <w:bookmarkStart w:name="z4703" w:id="1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Национальный орган по профессиональным квалификациям: 27.12.2024 г. </w:t>
      </w:r>
    </w:p>
    <w:bookmarkEnd w:id="1861"/>
    <w:bookmarkStart w:name="z4704" w:id="1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Национальная палата предпринимателей Республики Казахстан "Атамекен": - </w:t>
      </w:r>
    </w:p>
    <w:bookmarkEnd w:id="1862"/>
    <w:bookmarkStart w:name="z4705" w:id="1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Номер версии и год выпуска: версия 3, 2024 г. </w:t>
      </w:r>
    </w:p>
    <w:bookmarkEnd w:id="1863"/>
    <w:bookmarkStart w:name="z4706" w:id="1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Дата ориентировочного пересмотра: 30.12.2027 г. </w:t>
      </w:r>
    </w:p>
    <w:bookmarkEnd w:id="186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569/НҚ</w:t>
            </w:r>
          </w:p>
        </w:tc>
      </w:tr>
    </w:tbl>
    <w:bookmarkStart w:name="z4708" w:id="18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"Разработка параллельных и распределенных программ"</w:t>
      </w:r>
    </w:p>
    <w:bookmarkEnd w:id="1865"/>
    <w:bookmarkStart w:name="z4709" w:id="1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стандартом в соответствии с приказом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209/НҚ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866"/>
    <w:bookmarkStart w:name="z4710" w:id="18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867"/>
    <w:bookmarkStart w:name="z4711" w:id="1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Область применения профессионального стандарта: Профессиональный стандарт "Разработка параллельных и распределенных программ"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круга задач в области разработки, отладки и внедрения параллельных и распределенных программ на суперкомпьютерных и кластерных вычислительных системах.</w:t>
      </w:r>
    </w:p>
    <w:bookmarkEnd w:id="1868"/>
    <w:bookmarkStart w:name="z4712" w:id="1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настоящем профессиональном стандарте применяются следующие термины и определения: </w:t>
      </w:r>
    </w:p>
    <w:bookmarkEnd w:id="1869"/>
    <w:bookmarkStart w:name="z4713" w:id="1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профессиональный стандарт – письменный официальный документ, устанавливающий общие требования к знаниям, умениям, навыкам, опыту работы с учетом формального и (или) неформального, и (или) информального образования, уровню квалификации и компетентности, содержанию, качеству и условиям труда в конкретной области профессиональной деятельности.</w:t>
      </w:r>
    </w:p>
    <w:bookmarkEnd w:id="1870"/>
    <w:bookmarkStart w:name="z4714" w:id="1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параллельная программа – это набор взаимодействующих вычислительных процессов, работающих одновременно (параллельно).</w:t>
      </w:r>
    </w:p>
    <w:bookmarkEnd w:id="1871"/>
    <w:bookmarkStart w:name="z4715" w:id="1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параллельный алгоритм – это алгоритм, в котором задачи или операции разделяются на несколько частей, которые могут выполняться одновременно на разных вычислительных устройствах или процессорах.</w:t>
      </w:r>
    </w:p>
    <w:bookmarkEnd w:id="1872"/>
    <w:bookmarkStart w:name="z4716" w:id="1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распределенная программа – это набор взаимодействующих вычислительных процессов, работающих одновременно на нескольких компьютерах, соединҰнных между собой компьютерной сетью.</w:t>
      </w:r>
    </w:p>
    <w:bookmarkEnd w:id="1873"/>
    <w:bookmarkStart w:name="z4717" w:id="1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распределенный алгоритм – это алгоритм, который выполняется на нескольких независимых вычислительных узлах, связанных сетью, где каждый узел выполняет свою часть работы и взаимодействует с другими узлами для достижения общей цели, при этом узлы могут работать асинхронно и без центрального контроля.</w:t>
      </w:r>
    </w:p>
    <w:bookmarkEnd w:id="1874"/>
    <w:bookmarkStart w:name="z4718" w:id="1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вычислительная архитектура – это структура и организация вычислительных систем, включая их аппаратные компоненты и способы их взаимодействия, а также архитектурные принципы, которые определяют эффективное выполнение вычислительных задач.</w:t>
      </w:r>
    </w:p>
    <w:bookmarkEnd w:id="1875"/>
    <w:bookmarkStart w:name="z4719" w:id="1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вычислительный ресурс – это компоненты вычислительной системы (процессорное время, память, хранилище данных и сетевые мощности), которые используются для выполнения вычислительных задач.</w:t>
      </w:r>
    </w:p>
    <w:bookmarkEnd w:id="1876"/>
    <w:bookmarkStart w:name="z4720" w:id="1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суперкомпьютерная (вычислительная) система – это вычислительная система, способная выполнять большие объемы расчетов за короткое время, используемые для решения сложных научных, инженерных и аналитических задач.</w:t>
      </w:r>
    </w:p>
    <w:bookmarkEnd w:id="1877"/>
    <w:bookmarkStart w:name="z4721" w:id="1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кластерная (вычислительная) система – это группа взаимосвязанных компьютеров, работающих совместно для повышения производительности, надежности и масштабируемости вычислений.</w:t>
      </w:r>
    </w:p>
    <w:bookmarkEnd w:id="1878"/>
    <w:bookmarkStart w:name="z4722" w:id="1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модель параллельных вычислений – это абстракция или концептуальная схема, описывающая организацию и выполнение параллельных задач на нескольких вычислительных устройствах, включая способы распределения задач, взаимодействие между вычислительными единицами и управление ресурсами для эффективного выполнения вычислений.</w:t>
      </w:r>
    </w:p>
    <w:bookmarkEnd w:id="1879"/>
    <w:bookmarkStart w:name="z4723" w:id="1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вычислительный узел – это отдельный компонент или устройство в вычислительной системе, который выполняет вычисления, хранит данные и может обмениваться информацией с другими узлами в сети в рамках распределенной или параллельной вычислительной системы.</w:t>
      </w:r>
    </w:p>
    <w:bookmarkEnd w:id="1880"/>
    <w:bookmarkStart w:name="z4724" w:id="1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масштабируемость программ – это способность программы эффективно работать при увеличении объема данных, нагрузки или количества пользователей, а также возможность расширять еҰ функциональность или ресурсы без значительного ухудшения производительности.</w:t>
      </w:r>
    </w:p>
    <w:bookmarkEnd w:id="1881"/>
    <w:bookmarkStart w:name="z4725" w:id="1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балансировка нагрузки на вычислительные узлы – это процесс распределения вычислительных задач между несколькими узлами системы для обеспечения равномерной загрузки ресурсов, повышения производительности и предотвращения перегрузки отдельных узлов.</w:t>
      </w:r>
    </w:p>
    <w:bookmarkEnd w:id="1882"/>
    <w:bookmarkStart w:name="z4726" w:id="1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узкие места – это участки кода (алгоритма) в программе, которые замедляют еҰ работу сильнее всего.</w:t>
      </w:r>
    </w:p>
    <w:bookmarkEnd w:id="1883"/>
    <w:bookmarkStart w:name="z4727" w:id="1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логирование – это автоматическая запись событий, ошибок и действий, происходящих в программе, в специальные файлы (логи).</w:t>
      </w:r>
    </w:p>
    <w:bookmarkEnd w:id="1884"/>
    <w:bookmarkStart w:name="z4728" w:id="1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оркестрирование – это автоматическое управление запуском, настройкой, соединением и масштабированием разных частей распределҰнного приложения.</w:t>
      </w:r>
    </w:p>
    <w:bookmarkEnd w:id="1885"/>
    <w:bookmarkStart w:name="z4729" w:id="1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деплой – это процесс размещения готовой программы на сервере, чтобы пользователи могли ею пользоваться.</w:t>
      </w:r>
    </w:p>
    <w:bookmarkEnd w:id="1886"/>
    <w:bookmarkStart w:name="z4730" w:id="1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верификация корректности выполнения параллельных программ – это процесс проверки правильности работы параллельных алгоритмов и программ в условиях одновременного выполнения множества операций, включая синхронизацию, управление доступом к общим ресурсам и предотвращение гонок данных, чтобы убедиться в их корректности и отсутствии ошибок.</w:t>
      </w:r>
    </w:p>
    <w:bookmarkEnd w:id="1887"/>
    <w:bookmarkStart w:name="z4731" w:id="1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распараллеливание задач – это процесс разделения вычислительной задачи на несколько независимых или частично зависимых подзадач, которые могут выполняться одновременно на различных вычислительных узлах или процессорах.</w:t>
      </w:r>
    </w:p>
    <w:bookmarkEnd w:id="1888"/>
    <w:bookmarkStart w:name="z4732" w:id="1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гетерогенность – это описание системы, которая состоит из различных, часто несовместимых компонентов или элементов, таких как различные типы процессоров, вычислительных устройств или программного обеспечения, работающих вместе для выполнения общей задачи.</w:t>
      </w:r>
    </w:p>
    <w:bookmarkEnd w:id="1889"/>
    <w:bookmarkStart w:name="z4733" w:id="1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профилировщик – это инструмент, используемый для анализа производительности программного кода, который позволяет измерять время выполнения, использование памяти и другие ресурсы, помогая выявить узкие места в программе, оптимизировать еҰ и улучшить производительность.</w:t>
      </w:r>
    </w:p>
    <w:bookmarkEnd w:id="1890"/>
    <w:bookmarkStart w:name="z4734" w:id="1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алгоритмы балансировки – это методы, используемые для равномерного распределения нагрузки или задач между несколькими вычислительными ресурсами с целью повышения еҰ общей эффективности.</w:t>
      </w:r>
    </w:p>
    <w:bookmarkEnd w:id="1891"/>
    <w:bookmarkStart w:name="z4735" w:id="1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гонка данных – это ситуация, когда несколько потоков одновременно обращаются к общим данным без должной синхронизации.</w:t>
      </w:r>
    </w:p>
    <w:bookmarkEnd w:id="1892"/>
    <w:bookmarkStart w:name="z4736" w:id="1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дедлок – это ситуация, в которой два или более потоков взаимно блокируют друг друга, ожидая освобождения ресурсов, что приводит к зависанию программы.</w:t>
      </w:r>
    </w:p>
    <w:bookmarkEnd w:id="1893"/>
    <w:bookmarkStart w:name="z4737" w:id="1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микросервисная структура – это архитектурный стиль, в котором приложение разделяется на набор независимых, маленьких и автономных сервисов, каждый из которых выполняет одну определҰнную функцию.</w:t>
      </w:r>
    </w:p>
    <w:bookmarkEnd w:id="1894"/>
    <w:bookmarkStart w:name="z4738" w:id="1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интеграция сервисов – это процесс объединения различных приложений или компонентов системы таким образом, чтобы они могли обмениваться данными и выполнять взаимные функции.</w:t>
      </w:r>
    </w:p>
    <w:bookmarkEnd w:id="1895"/>
    <w:bookmarkStart w:name="z4739" w:id="1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асинхронное взаимодействие – это модель взаимодействия, при которой операции или задачи выполняются независимо друг от друга, не блокируя выполнение программы.</w:t>
      </w:r>
    </w:p>
    <w:bookmarkEnd w:id="1896"/>
    <w:bookmarkStart w:name="z4740" w:id="1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репликация – это процесс создания и поддержания копий данных на нескольких серверах или устройствах с целью повышения доступности, устойчивости к сбоям и улучшения производительности системы.</w:t>
      </w:r>
    </w:p>
    <w:bookmarkEnd w:id="1897"/>
    <w:bookmarkStart w:name="z4741" w:id="1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мaster-slave кластеры – это архитектурная модель распределҰнных систем, где один узел (master) управляет несколькими подчинҰнными узлами (slave).</w:t>
      </w:r>
    </w:p>
    <w:bookmarkEnd w:id="1898"/>
    <w:bookmarkStart w:name="z4742" w:id="1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аctive-active кластер – это архитектура распределҰнной системы, где все узлы в кластере активно участвуют в обработке запросов и выполнении операций, распределяя нагрузку между собой.</w:t>
      </w:r>
    </w:p>
    <w:bookmarkEnd w:id="1899"/>
    <w:bookmarkStart w:name="z4743" w:id="1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модели консистентности – это правила, определяющие, как и когда обновления данных становятся видимыми для пользователей в распределҰнных системах, обеспечивая согласованное поведение при доступе к данным из разных узлов.</w:t>
      </w:r>
    </w:p>
    <w:bookmarkEnd w:id="1900"/>
    <w:bookmarkStart w:name="z4744" w:id="1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виртуальные образы – это файлы, содержащие полную копию операционной системы, приложений и данных, которые можно запускать в виртуальной машине как полноценную рабочую среду.</w:t>
      </w:r>
    </w:p>
    <w:bookmarkEnd w:id="1901"/>
    <w:bookmarkStart w:name="z4745" w:id="1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контейнеры – это изолированные среды, в которых приложения запускаются с собственными зависимостями и настройками, позволяя быстро и одинаково работать в любой системе без необходимости полной виртуализации.</w:t>
      </w:r>
    </w:p>
    <w:bookmarkEnd w:id="1902"/>
    <w:bookmarkStart w:name="z4746" w:id="1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виртуальные кластеры – это объединение нескольких виртуальных машин или контейнеров, которые работают как одна распределҰнная система, обеспечивая совместную обработку данных, масштабируемость и отказоустойчивость.</w:t>
      </w:r>
    </w:p>
    <w:bookmarkEnd w:id="1903"/>
    <w:bookmarkStart w:name="z4747" w:id="1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конвейеры сборки – это автоматизированные процессы, включающие последовательность шагов для компиляции, тестирования, сборки и развертывания программного обеспечения, обычно использующиеся в непрерывной интеграции и непрерывной доставке.</w:t>
      </w:r>
    </w:p>
    <w:bookmarkEnd w:id="1904"/>
    <w:bookmarkStart w:name="z4748" w:id="1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экспортеры – это программные компоненты или инструменты, которые собирают и передают метрики или данные из различных систем или приложений в форматах, совместимых с системами мониторинга и аналитики.</w:t>
      </w:r>
    </w:p>
    <w:bookmarkEnd w:id="1905"/>
    <w:bookmarkStart w:name="z4749" w:id="1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дашборды – это визуальные панели, отображающие важную информацию и метрики в виде графиков, диаграмм и других элементов.</w:t>
      </w:r>
    </w:p>
    <w:bookmarkEnd w:id="1906"/>
    <w:bookmarkStart w:name="z4750" w:id="1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метрика – это измеряемая величина или показатель, используемый для оценки характеристик системы или процесса.</w:t>
      </w:r>
    </w:p>
    <w:bookmarkEnd w:id="1907"/>
    <w:bookmarkStart w:name="z4751" w:id="1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инциденты – это события, которые нарушают нормальную работу системы или процесса и требуют вмешательства для восстановления нормального функционирования.</w:t>
      </w:r>
    </w:p>
    <w:bookmarkEnd w:id="1908"/>
    <w:bookmarkStart w:name="z4752" w:id="1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GraphQL – это язык запросов и серверная среда для API с открытым исходным кодом.</w:t>
      </w:r>
    </w:p>
    <w:bookmarkEnd w:id="1909"/>
    <w:bookmarkStart w:name="z4753" w:id="1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WebSocket – протокол для общения между клиентом и сервером, предоставляющий двухсторонне общение сверх протокола TCP.</w:t>
      </w:r>
    </w:p>
    <w:bookmarkEnd w:id="1910"/>
    <w:bookmarkStart w:name="z4754" w:id="1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настоящем профессиональном стандарте применяются следующие сокращения: </w:t>
      </w:r>
    </w:p>
    <w:bookmarkEnd w:id="1911"/>
    <w:bookmarkStart w:name="z4755" w:id="1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НРК – национальная рамка квалификаций;</w:t>
      </w:r>
    </w:p>
    <w:bookmarkEnd w:id="1912"/>
    <w:bookmarkStart w:name="z4756" w:id="1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API (Application Programming Interface) – Интерфейс программирования приложений);</w:t>
      </w:r>
    </w:p>
    <w:bookmarkEnd w:id="1913"/>
    <w:bookmarkStart w:name="z4757" w:id="1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REST (Representational State Transfer) – Представление состояния ресурса;</w:t>
      </w:r>
    </w:p>
    <w:bookmarkEnd w:id="1914"/>
    <w:bookmarkStart w:name="z4758" w:id="1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GRPC (Google Remote Procedure Call) – УдалҰнный вызов процедур Google;</w:t>
      </w:r>
    </w:p>
    <w:bookmarkEnd w:id="1915"/>
    <w:bookmarkStart w:name="z4759" w:id="1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HTTP (HyperText Transfer Protocol) – Протокол передачи гипертекста;</w:t>
      </w:r>
    </w:p>
    <w:bookmarkEnd w:id="1916"/>
    <w:bookmarkStart w:name="z4760" w:id="1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CAP (Consistency, Availability, Partition Tolerance) – Согласованность, Доступность, Устойчивость к разделению сети.</w:t>
      </w:r>
    </w:p>
    <w:bookmarkEnd w:id="1917"/>
    <w:bookmarkStart w:name="z4761" w:id="19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1918"/>
    <w:bookmarkStart w:name="z4762" w:id="1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Разработка параллельных и распределенных программ.</w:t>
      </w:r>
    </w:p>
    <w:bookmarkEnd w:id="1919"/>
    <w:bookmarkStart w:name="z4763" w:id="1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J067.</w:t>
      </w:r>
    </w:p>
    <w:bookmarkEnd w:id="1920"/>
    <w:bookmarkStart w:name="z4764" w:id="1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1921"/>
    <w:bookmarkStart w:name="z4765" w:id="1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1922"/>
    <w:bookmarkStart w:name="z4766" w:id="1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1923"/>
    <w:bookmarkStart w:name="z4767" w:id="1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1924"/>
    <w:bookmarkStart w:name="z4768" w:id="1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62.02 Консультационные услуги в области информационных технологий.</w:t>
      </w:r>
    </w:p>
    <w:bookmarkEnd w:id="1925"/>
    <w:bookmarkStart w:name="z4769" w:id="1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62.02.0 Консультационные услуги в области компьютерных технологий.</w:t>
      </w:r>
    </w:p>
    <w:bookmarkEnd w:id="1926"/>
    <w:bookmarkStart w:name="z4770" w:id="1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трудовая деятельность по разработке параллельных и распределенных программ является разновидностью разработки программного обеспечения для суперкомпьютерных и кластерных вычислительных систем. Данное направление требует подготовки в части разработки и анализа параллельных алгоритмов, параллельного программирования, внедрения, логирования и анализа работы распределҰнных и параллельных программ.</w:t>
      </w:r>
    </w:p>
    <w:bookmarkEnd w:id="1927"/>
    <w:bookmarkStart w:name="z4771" w:id="1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Перечень карточек профессий: </w:t>
      </w:r>
    </w:p>
    <w:bookmarkEnd w:id="1928"/>
    <w:bookmarkStart w:name="z4772" w:id="1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Разработчик параллельных программ - 6 уровень ОРК.</w:t>
      </w:r>
    </w:p>
    <w:bookmarkEnd w:id="1929"/>
    <w:bookmarkStart w:name="z4773" w:id="19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19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74" w:id="1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"Разработчик параллельных программ":</w:t>
            </w:r>
          </w:p>
          <w:bookmarkEnd w:id="1931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76" w:id="1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193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2512–1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79" w:id="1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193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82" w:id="1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193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параллельных программ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85" w:id="1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193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88" w:id="1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193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1" w:id="1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193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4" w:id="1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193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5" w:id="1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(бакалавриат, специалитет, ординатура)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7" w:id="1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Информационно-коммуникационные технологии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9" w:id="1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02" w:id="1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19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в соответствующей сфере не менее 12 месяцев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05" w:id="1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194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08" w:id="1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194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09" w:id="1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2519-9-002 - Программист приложений</w:t>
            </w:r>
          </w:p>
          <w:bookmarkEnd w:id="1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2512-2-004 - Разработчик приложений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2" w:id="1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194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Создание, отладка и внедрение компьютерных программ, эффективно использующих вычислительные ресурсы суперкомпьютерных систем с учетом специфики вычислительной архитектуры и применяемых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5" w:id="1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1947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7" w:id="1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194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9" w:id="1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архитектур распределҰнных систем и сервисов</w:t>
            </w:r>
          </w:p>
          <w:bookmarkEnd w:id="1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Обеспечение отказоустойчивости, согласованности и надҰжности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РазвҰртывание и оркестрирование распределҰнных приложении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Мониторинг, логирование и поддержка сервисов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28" w:id="1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1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архитектур распределҰнных систем и сервисов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34" w:id="1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распределҰнной архитектуры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36" w:id="1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Выстраивать микросервисную структуру с учҰтом масштабируемости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Выстраивать распределенную архитектуру с учҰтом изоляции компонентов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Проектировать межсервисного взаимодействия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реализацию механизмов репликации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4" w:id="1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микросервисной архитектуры и API дизайна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распределҰнных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Паттернов распределҰнных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Протоколов распределҰнных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55" w:id="1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API и протоколов взаимодействия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57" w:id="1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контракты REST, GraphQL, gRPC, WebSocket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Документировать API и протоколы взаимодействия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Проектировать ресурсы и эндпоинты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4" w:id="1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Спецификаций HTTP, gRPC и форматов сериализации;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Стандартов и спецификаций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Паттернов проектирования API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74" w:id="1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сервисов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80" w:id="1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Настраивать обмен сообщениями через брокеров</w:t>
            </w:r>
          </w:p>
          <w:bookmarkEnd w:id="1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интеграционные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Вести мониторинг и логирование интеграционных потоков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0" w:id="1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Паттернов интеграции и принципов асинхронного взаимодействия</w:t>
            </w:r>
          </w:p>
          <w:bookmarkEnd w:id="1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Способов взаимодействия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Архитектурных подходов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8" w:id="1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1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отказоустойчивости, согласованности и надҰжности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04" w:id="1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стратегий репликации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06" w:id="1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master slave кластеры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active active кластеры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распределенными хранилищами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Планировать топологии сети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14" w:id="1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Алгоритмов репликации и принципов CAP теоремы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Стратегий разрешения конфликтов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Теорем распределенных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Механизмов синхронизации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Топологий репликации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26" w:id="1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Настройка механизмов обработки сбоев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28" w:id="1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автоматический переход на резервные узлы при сбоях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Фнализировать логи с целью выявления причин сбоев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инструменты обработки сбоев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Визуализации сбоев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36" w:id="1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Механизмов автоматического перехода на резервные узлы и стратегий резервного копирования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Шаблонов проектирования для устойчивости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Стратегий обработки ошибок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46" w:id="1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политик согласованности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52" w:id="1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Выбирать модели консистентности</w:t>
            </w:r>
          </w:p>
          <w:bookmarkEnd w:id="1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Внедрять политики согласованности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Настройки уровней изоляции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Измерения задержек репликации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63" w:id="1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Типов согласованности и алгоритмов согласования</w:t>
            </w:r>
          </w:p>
          <w:bookmarkEnd w:id="1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Моделей согласованности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Теорем распределенных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Механизмов координации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2" w:id="1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1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РазвҰртывание и оркестрирование распределҰнных приложении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8" w:id="1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Контейнеризация и виртуализация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0" w:id="1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виртуальные образы, контейнеры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Развертывать виртуальные образы, контейнеры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и оптимизировать Dockerfile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Развертывать кластеров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8" w:id="1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СлоҰв образов и лучших практик контейнеризации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работы контейнеров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Различии между контейнерами и виртуальными машинами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Оркестрации контейнеров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Виртуализации сетей и хранилищ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00" w:id="1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виртуальными кластерами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02" w:id="1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Описывать виртуальные кластеры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Рразворачивать виртуальные кластеры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Настраивать виртуальные кластеры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09" w:id="1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Объектов виртуальных кластеров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виртуальных кластеров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Операторов виртуальных кластеров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19" w:id="1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Настройка конвейеров сборки и деплоя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25" w:id="1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Настраивать конвейеры сборки</w:t>
            </w:r>
          </w:p>
          <w:bookmarkEnd w:id="1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конвейеры деплоя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Вести контроль версий и автоматических проверок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35" w:id="1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Практик непрерывной интеграции</w:t>
            </w:r>
          </w:p>
          <w:bookmarkEnd w:id="1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Практик непрерывной доставки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Правил ветвления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43" w:id="1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4:</w:t>
            </w:r>
          </w:p>
          <w:bookmarkEnd w:id="1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Мониторинг, логирование и поддержка сервисов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49" w:id="1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Настройка системы метрик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51" w:id="1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Выбирать системы метрик для оценивания работы распределенных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экспортеры и дашборды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Настройки систем трассировки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58" w:id="1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Метрик производительности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сборщика метрик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систем трассировки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68" w:id="1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Централизованное логирование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70" w:id="1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Внедрять инструменты логирования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Интерпретировать данные логов распределҰнных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Визуализировать содержимое логов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77" w:id="1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Форматов логов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хранения больших объҰмов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Инструментов визуализации содержимого логов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7" w:id="1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Реагировать на инциденты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3" w:id="1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Классифицировать инциденты распределенных систем</w:t>
            </w:r>
          </w:p>
          <w:bookmarkEnd w:id="1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пороговые значения работы распределенных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Реагировать на срабатывания предупреждений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03" w:id="1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Классов инцидентов</w:t>
            </w:r>
          </w:p>
          <w:bookmarkEnd w:id="1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управления инцидентами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Методик управления инцидентами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11" w:id="1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199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12" w:id="1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Высокая обучаемость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в команде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19" w:id="1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199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22" w:id="1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199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программного обеспечения</w:t>
            </w:r>
          </w:p>
        </w:tc>
      </w:tr>
    </w:tbl>
    <w:bookmarkStart w:name="z5134" w:id="19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994"/>
    <w:bookmarkStart w:name="z5135" w:id="1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Наименование государственного органа: </w:t>
      </w:r>
    </w:p>
    <w:bookmarkEnd w:id="1995"/>
    <w:bookmarkStart w:name="z5136" w:id="1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1996"/>
    <w:bookmarkStart w:name="z5137" w:id="1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Организации (предприятия) участвующие в разработке: </w:t>
      </w:r>
    </w:p>
    <w:bookmarkEnd w:id="1997"/>
    <w:bookmarkStart w:name="z5138" w:id="1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цифровых активов и прорывных технологий Министерства искусственного интеллекта и цифрового развития РК</w:t>
      </w:r>
    </w:p>
    <w:bookmarkEnd w:id="1998"/>
    <w:bookmarkStart w:name="z5139" w:id="1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1999"/>
    <w:bookmarkStart w:name="z5140" w:id="2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2000"/>
    <w:bookmarkStart w:name="z5141" w:id="2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2001"/>
    <w:bookmarkStart w:name="z5142" w:id="2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2002"/>
    <w:bookmarkStart w:name="z5143" w:id="2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2003"/>
    <w:bookmarkStart w:name="z5144" w:id="2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2004"/>
    <w:bookmarkStart w:name="z5145" w:id="2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Отраслевой совет по профессиональным квалификациям: 12.06.2025 г.</w:t>
      </w:r>
    </w:p>
    <w:bookmarkEnd w:id="2005"/>
    <w:bookmarkStart w:name="z5146" w:id="2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Национальный орган по профессиональным квалификациям: 12.11.2025 г.</w:t>
      </w:r>
    </w:p>
    <w:bookmarkEnd w:id="2006"/>
    <w:bookmarkStart w:name="z5147" w:id="2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Национальная палата предпринимателей Республики Казахстан "Атамекен": - </w:t>
      </w:r>
    </w:p>
    <w:bookmarkEnd w:id="2007"/>
    <w:bookmarkStart w:name="z5148" w:id="2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Номер версии и год выпуска: версия 1, 2025 г.</w:t>
      </w:r>
    </w:p>
    <w:bookmarkEnd w:id="2008"/>
    <w:bookmarkStart w:name="z5149" w:id="2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Дата ориентировочного пересмотра: 06.01.2028 г.</w:t>
      </w:r>
    </w:p>
    <w:bookmarkEnd w:id="200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569/НҚ</w:t>
            </w:r>
          </w:p>
        </w:tc>
      </w:tr>
    </w:tbl>
    <w:bookmarkStart w:name="z5151" w:id="20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"Сопровождение программного обеспечения"</w:t>
      </w:r>
    </w:p>
    <w:bookmarkEnd w:id="2010"/>
    <w:bookmarkStart w:name="z5152" w:id="2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стандартом в соответствии с приказом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209/НҚ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2011"/>
    <w:bookmarkStart w:name="z5153" w:id="20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012"/>
    <w:bookmarkStart w:name="z5154" w:id="2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Область применения профессионального стандарта: Профессиональный стандарт "Сопровождение программного обеспечения"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2013"/>
    <w:bookmarkStart w:name="z5155" w:id="2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настоящем профессиональном стандарте применяются следующие термины и определения: </w:t>
      </w:r>
    </w:p>
    <w:bookmarkEnd w:id="2014"/>
    <w:bookmarkStart w:name="z5156" w:id="2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Информационная система (ИС) –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задач.</w:t>
      </w:r>
    </w:p>
    <w:bookmarkEnd w:id="2015"/>
    <w:bookmarkStart w:name="z5157" w:id="2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Информационные технологии (ИТ, IT) – это класс областей деятельности, относящихся к технологиям управления и обработкой огромного потока информации с применением вычислительной техники.</w:t>
      </w:r>
    </w:p>
    <w:bookmarkEnd w:id="2016"/>
    <w:bookmarkStart w:name="z5158" w:id="2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Сопровождение ИС – обеспечение использования введенной в промышленную эксплуатацию ИС в соответствии с ее назначением, включающее мероприятия по проведению корректировки, модификации и устранению дефектов программного обеспечения, без проведения модернизации и реализации дополнительных функциональных требований и при условии сохранения ее целостности.</w:t>
      </w:r>
    </w:p>
    <w:bookmarkEnd w:id="2017"/>
    <w:bookmarkStart w:name="z5159" w:id="2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Архитектура информационной системы – концепция, определяющая модель, структуру, выполняемые функции и взаимосвязь компонентов информационной системы.</w:t>
      </w:r>
    </w:p>
    <w:bookmarkEnd w:id="2018"/>
    <w:bookmarkStart w:name="z5160" w:id="2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База данных (БД) – совокупность данных, организованных согласно концептуальной структуре, описывающей характеристики этих данных, а также взаимосвязей между их объектами.</w:t>
      </w:r>
    </w:p>
    <w:bookmarkEnd w:id="2019"/>
    <w:bookmarkStart w:name="z5161" w:id="2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Графический интерфейс пользователя (Graphical User Interface-GUI) – определенная программа предоставляющая возможность использовать элементы пользовательского интерфейса в виде графических объектов.</w:t>
      </w:r>
    </w:p>
    <w:bookmarkEnd w:id="2020"/>
    <w:bookmarkStart w:name="z5162" w:id="2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Пользовательский интерфейс (ПИ) – элементы интерфейса системы, которые используются пользователем во время работы в системе (меню, кнопки, диалоговые окна) в виде объектов, в котором учитывается цветовая гамма, размер, стиль и другие графические возможности.</w:t>
      </w:r>
    </w:p>
    <w:bookmarkEnd w:id="2021"/>
    <w:bookmarkStart w:name="z5163" w:id="2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Системы автоматизации разработки программ (CASE – средства) – набор инструментов и методов программной инженерии для проектирования программного обеспечения, который помогает обеспечить высокое качество программ, отсутствие ошибок и простоту в обслуживании программных продуктов.</w:t>
      </w:r>
    </w:p>
    <w:bookmarkEnd w:id="2022"/>
    <w:bookmarkStart w:name="z5164" w:id="2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настоящем профессиональном стандарте применяются следующие сокращения: </w:t>
      </w:r>
    </w:p>
    <w:bookmarkEnd w:id="2023"/>
    <w:bookmarkStart w:name="z5165" w:id="2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– Программное обеспечение;</w:t>
      </w:r>
    </w:p>
    <w:bookmarkEnd w:id="2024"/>
    <w:bookmarkStart w:name="z5166" w:id="2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UI – user interface;</w:t>
      </w:r>
    </w:p>
    <w:bookmarkEnd w:id="2025"/>
    <w:bookmarkStart w:name="z5167" w:id="2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TCP/IP – Transmission Control Protocol/Internet Protocol;</w:t>
      </w:r>
    </w:p>
    <w:bookmarkEnd w:id="2026"/>
    <w:bookmarkStart w:name="z5168" w:id="2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VR – виртуальная реальность;</w:t>
      </w:r>
    </w:p>
    <w:bookmarkEnd w:id="2027"/>
    <w:bookmarkStart w:name="z5169" w:id="2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ООП – Объектно-ориентированное программирование.</w:t>
      </w:r>
    </w:p>
    <w:bookmarkEnd w:id="2028"/>
    <w:bookmarkStart w:name="z5170" w:id="20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029"/>
    <w:bookmarkStart w:name="z5171" w:id="2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Сопровождение программного обеспечения.</w:t>
      </w:r>
    </w:p>
    <w:bookmarkEnd w:id="2030"/>
    <w:bookmarkStart w:name="z5172" w:id="2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J064.</w:t>
      </w:r>
    </w:p>
    <w:bookmarkEnd w:id="2031"/>
    <w:bookmarkStart w:name="z5173" w:id="2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2032"/>
    <w:bookmarkStart w:name="z5174" w:id="2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2033"/>
    <w:bookmarkStart w:name="z5175" w:id="2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2034"/>
    <w:bookmarkStart w:name="z5176" w:id="2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2035"/>
    <w:bookmarkStart w:name="z5177" w:id="2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 Деятельность в области компьютерного программирования.</w:t>
      </w:r>
    </w:p>
    <w:bookmarkEnd w:id="2036"/>
    <w:bookmarkStart w:name="z5178" w:id="2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62.01.1 Разработка программного обеспечения.</w:t>
      </w:r>
    </w:p>
    <w:bookmarkEnd w:id="2037"/>
    <w:bookmarkStart w:name="z5179" w:id="2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Профессиональный стандарт описывает деятельность специалистов по настройке, конфигурированию, мониторингу и модернизации программного обеспечения, проведения оценки адекватности и эффективности системы внутреннего контроля и системы управления рисками в области информационных технологий.</w:t>
      </w:r>
    </w:p>
    <w:bookmarkEnd w:id="2038"/>
    <w:bookmarkStart w:name="z5180" w:id="2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Перечень карточек профессий: </w:t>
      </w:r>
    </w:p>
    <w:bookmarkEnd w:id="2039"/>
    <w:bookmarkStart w:name="z5181" w:id="2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Специалист по сопровождению программного обеспечения - 6 уровень ОРК;</w:t>
      </w:r>
    </w:p>
    <w:bookmarkEnd w:id="2040"/>
    <w:bookmarkStart w:name="z5182" w:id="2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Специалист по сопровождению программного обеспечения - 5 уровень ОРК.</w:t>
      </w:r>
    </w:p>
    <w:bookmarkEnd w:id="2041"/>
    <w:bookmarkStart w:name="z5183" w:id="20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0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4" w:id="2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"Специалист по сопровождению программного обеспечения":</w:t>
            </w:r>
          </w:p>
          <w:bookmarkEnd w:id="2043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6" w:id="2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04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9" w:id="2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0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2513-0-001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2" w:id="2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04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сопровождению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5" w:id="2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0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8" w:id="2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04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1" w:id="2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04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4" w:id="2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05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5" w:id="2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(бакалавриат, специалитет, ординатура)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7" w:id="2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Информационно-коммуникационные технологии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9" w:id="2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3" w:id="2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ТиПО (специалист среднего звена)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5" w:id="2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Вычислительная техника и информационные сети (по видам)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7" w:id="2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20" w:id="2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05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6 месяцев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23" w:id="2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05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26" w:id="2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0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29" w:id="2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0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эксплуатации ПО, поддержка пользователей, техническая поддержка программно-аппаратного комплекса для обеспечения работы ПО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32" w:id="2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061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34" w:id="2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06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36" w:id="2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Подготовка к сопровождению ПО</w:t>
            </w:r>
          </w:p>
          <w:bookmarkEnd w:id="2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Техническая поддержка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Поддержка пользователей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 проблем и изменений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Выполнение миграции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Управление развитием службы сопровождения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7" w:id="2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к сопровождению 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3" w:id="2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работ по сопровождению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5" w:id="2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требования и функциональности сопровождаемого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предметную область и бизнес- процессы, поддерживаемых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стоимость сопровождения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Выбирать стандарты, методы, инструменты, технические средств для проведения работ по сопровождению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63" w:id="2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Устройств и функционирования ИС и принципы их взаимодействия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Модели архитектуры современных вычислительных систем и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Жизненного цикла и методологии разработки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Порядка и принципов документирования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Стандартов, методологии и методов сопровождения ПО, технологии проактивной поддержки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Технических средств и программных инструментов для выполнения работ по сопровождению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Методов оценки стоимости сопровождения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76" w:id="2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поддержка 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82" w:id="2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Выявление, прогнозирование, анализ и устранение проблем в работе аппаратно- программного комплекса и сопровождаемого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84" w:id="2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Планировать установку аппаратно- программного комплекса и сопровождаемого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установку и управление ресурсами аппаратного обеспечения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установку системного и прикладного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Контролировать работу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Соблюдать политику информационной безопасности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Формировать отчетную документацию по результатам проведенных работ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Управлять доступом пользователей (системных администраторов)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Выполнять резервное копирование аппаратно-программного комплекса и сопровождаемого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Выбирать методики и средств администрирования, контроля функционирования, анализа работы аппаратно-программного комплекса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Оценивать и вырабатывать требования к аппаратно-программному комплексу и сопровождаемому ПО, исходя из перспектив их использования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8" w:id="2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администрирования и мониторинга работы, настройки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Функциональных возможностей и методов администрирования, конфигурирования БД, системного и специализированного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Баз данных и языков запросов к БД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и принципов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 программирования, языков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Стандартов, методов и средств сопровождения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Концепции проактивной поддержки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11" w:id="2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2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пользователей 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17" w:id="2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улучшению качества услуг по сопровождению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19" w:id="2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базы знаний по наиболее частым вопросам пользователей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документацию и информационные материалы по вопросам эксплуатации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Управлять процессом обработки запросов пользователей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обращения, поступившие от пользователей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Анализировать предложения пользователей ПО по модернизации и модификации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28" w:id="2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Требований к ПО, функциональности ПО, предметной область и бизнес-процессов, поддерживаемых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 средств организации учета обращений пользователей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Стандартов разработки и оформления технической документации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37" w:id="2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4:</w:t>
            </w:r>
          </w:p>
          <w:bookmarkEnd w:id="2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проблем и изменений 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3" w:id="2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изменений, вносимых в сопровождаемое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5" w:id="2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Воспроизводить проблемы в работе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причины возникновения проблем в работе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проблемы, возникающие в работе сопровождаемого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инструкции, регламенты и предложения по оптимизации работы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3" w:id="2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Требований к ПО, функциональности ПО, предметной области и бизнес-процессов, поддерживаемых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Состава аппаратно-программного комплекса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администрирования, мониторинга работы, настройки и обновления сопровождаемого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и принципов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3" w:id="2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5:</w:t>
            </w:r>
          </w:p>
          <w:bookmarkEnd w:id="2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миграции 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9" w:id="2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Перенос ПО в новую среду, снятие ПО с эксплуатации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1" w:id="2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Моделировать перенос ПО в новую среду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Архивировать данные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установку и настройку аппаратно- программного комплекса, системного и прикладного ПО, сопровождаемого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и анализировать показатели работы ПО после переноса в новую среду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требования и ограничения переноса ПО в новую среду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Проверять готовность ПО к снятию с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Выполнять снятие ПО с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Соблюдать нормы информационной безопасности и правила охраны труда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83" w:id="2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Состава аппаратно-программного комплекса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администрирования и мониторинга работы, настройки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Функциональных возможностей и методов администрирования, настройки БД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Функциональных возможностей и методов администрирования, настройки системного и специализированного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Методов и средств резервного копирования и восстановления БД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Методов администрирования, мониторинга работы, настройки, и обновления сопровождаемого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5" w:id="2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6:</w:t>
            </w:r>
          </w:p>
          <w:bookmarkEnd w:id="2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развитием службы сопровождения 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01" w:id="2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службами сопровождения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03" w:id="2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политику предприятия в области ИТ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Изучать и внедрять в практику новые технологии по сопровождению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регламент, политику, правила сопровождения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0" w:id="2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Стандартов в части сопровождаемого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Современных методов средств анализа работы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8" w:id="2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0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9" w:id="2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Исполнительность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Критический анализ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29" w:id="2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09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2" w:id="2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09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сопровождению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0" w:id="2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Карточка профессии "Специалист по сопровождению программного обеспечения":</w:t>
            </w:r>
          </w:p>
          <w:bookmarkEnd w:id="2092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2" w:id="2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09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5" w:id="2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09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2513-0-001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8" w:id="2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09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сопровождению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1" w:id="2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09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4" w:id="2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09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7" w:id="2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0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0" w:id="2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09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1" w:id="2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3" w:id="2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5" w:id="2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8" w:id="2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10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Без опыта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1" w:id="2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10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4" w:id="2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10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7" w:id="2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10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эксплуатации ПО, поддержка пользователей, техническая поддержка программно-аппаратного комплекса для обеспечения работы ПО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0" w:id="2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107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2" w:id="2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10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4" w:id="2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Подготовка к сопровождению ПО</w:t>
            </w:r>
          </w:p>
          <w:bookmarkEnd w:id="2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Техническая поддержка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Поддержка пользователей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 проблем и изменений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Выполнение миграции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94" w:id="2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к сопровождению 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0" w:id="2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работ по сопровождению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2" w:id="2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требования и функциональности сопровождаемого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Изучать предметную область и бизнес- процессы, поддерживаемых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8" w:id="2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Устройств и функционирования ИС и принципы их взаимодействия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Модели архитектуры современных вычислительных систем и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Жизненного цикла и методологии разработки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Порядка и принципов документирования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8" w:id="2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поддержка 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24" w:id="2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Выявление, прогнозирование, анализ и устранение проблем в работе аппаратно- программного комплекса и сопровождаемого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26" w:id="2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Планировать установку аппаратно- программного комплекса и сопровождаемого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установку и управление ресурсами аппаратного обеспечения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установку системного и прикладного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Контролировать работу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Соблюдать политику информационной безопасности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Выполнять тестирование ПО и исполнение плана восстановления систем после сбоев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Управлять доступом пользователей (системных администраторов)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Выполнять резервное копирование аппаратно-программного комплекса и сопровождаемого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Выбирать методики и средств администрирования, контроля функционирования, анализа работы аппаратно-программного комплекса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Формировать отчетную документацию по результатам проведенных работ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0" w:id="2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Состава аппаратно-программного комплекса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администрирования и настройки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Функциональных возможностей и основных методов администрирования и настройки БД, системного и прикладного, а также сопровождаемого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БД, базовых знаний языка запросов к БД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Принципов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51" w:id="2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2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пользователей 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57" w:id="2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улучшению качества услуг по сопровождению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59" w:id="2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сбор и учет обращений пользователей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базы знаний по наиболее частым вопросам пользователей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документацию и информационные материалы по вопросам эксплуатации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подготовку технических средств и информационных материалов для проведения обучения пользователей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Обучать пользователей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Работать с инструментами автоматизированной системы учета запросов пользователей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Умение работать с запросами, поступившими от пользователей ПО.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0" w:id="2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Требований к ПО, функциональности ПО, предметной области и бизнес-процессов, поддерживаемых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 и средств организаций учета обращений пользователей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Стандартов разработки и оформления технической документации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9" w:id="2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4:</w:t>
            </w:r>
          </w:p>
          <w:bookmarkEnd w:id="2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проблем и изменений 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5" w:id="2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изменений, вносимых в сопровождаемое ПО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7" w:id="2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 1: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Анализ изменений, вносимых в сопровождаемое ПО Умения: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Воспроизводить проблемы в работе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причины возникновения проблем в работе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Анализировать проблемы, возникающие в работе сопровождаемого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96" w:id="2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Требований к ПО, функциональности ПО, предметной области и бизнес-процессов, поддерживаемых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Состава аппаратно-программного комплекса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администрирования, мониторинга работы, настройки и обновления сопровождаемого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и принципов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06" w:id="2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5:</w:t>
            </w:r>
          </w:p>
          <w:bookmarkEnd w:id="2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миграции 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12" w:id="2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Перенос ПО в новую среду, снятие ПО с эксплуатации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14" w:id="2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Моделировать перенос ПО в новую среду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Архивировать данные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установку и настройку аппаратно- программного комплекса, системного и прикладного ПО, сопровождаемого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Проверять и анализировать показатели работы ПО после переноса в новую среду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Проверять готовность ПО к снятию с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Выполнять снятие ПО с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Соблюдать нормы информационной безопасности и правила охраны труда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5" w:id="2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Состава аппаратно-программного комплекса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администрирования и мониторинга работы, настройки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Функциональных возможностей и методов администрирования, настройки БД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Функциональных возможностей и методов администрирования, настройки системного и специализированного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Методов и средств резервного копирования и восстановления БД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Методов администрирования, мониторинга работы, настройки, и обновления сопровождаемого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7" w:id="2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13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8" w:id="2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Критический анализ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Высокая обучаемость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делового общения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50" w:id="2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13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53" w:id="2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13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сопровождению программного обеспечения</w:t>
            </w:r>
          </w:p>
        </w:tc>
      </w:tr>
    </w:tbl>
    <w:bookmarkStart w:name="z5661" w:id="2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2134"/>
    <w:bookmarkStart w:name="z5662" w:id="2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Наименование государственного органа: </w:t>
      </w:r>
    </w:p>
    <w:bookmarkEnd w:id="2135"/>
    <w:bookmarkStart w:name="z5663" w:id="2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2136"/>
    <w:bookmarkStart w:name="z5664" w:id="2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Организации (предприятия) участвующие в разработке: </w:t>
      </w:r>
    </w:p>
    <w:bookmarkEnd w:id="2137"/>
    <w:bookmarkStart w:name="z5665" w:id="2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цифровых активов и прорывных технологий Министерства искусственного интеллекта и цифрового развития РК</w:t>
      </w:r>
    </w:p>
    <w:bookmarkEnd w:id="2138"/>
    <w:bookmarkStart w:name="z5666" w:id="2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2139"/>
    <w:bookmarkStart w:name="z5667" w:id="2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2140"/>
    <w:bookmarkStart w:name="z5668" w:id="2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2141"/>
    <w:bookmarkStart w:name="z5669" w:id="2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2142"/>
    <w:bookmarkStart w:name="z5670" w:id="2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2143"/>
    <w:bookmarkStart w:name="z5671" w:id="2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2144"/>
    <w:bookmarkStart w:name="z5672" w:id="2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Отраслевой совет по профессиональным квалификациям: 25.08.2025 г.</w:t>
      </w:r>
    </w:p>
    <w:bookmarkEnd w:id="2145"/>
    <w:bookmarkStart w:name="z5673" w:id="2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Национальный орган по профессиональным квалификациям: 13.09.2025 г.</w:t>
      </w:r>
    </w:p>
    <w:bookmarkEnd w:id="2146"/>
    <w:bookmarkStart w:name="z5674" w:id="2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Национальная палата предпринимателей Республики Казахстан "Атамекен": - </w:t>
      </w:r>
    </w:p>
    <w:bookmarkEnd w:id="2147"/>
    <w:bookmarkStart w:name="z5675" w:id="2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Номер версии и год выпуска: версия 3, 2025 г.</w:t>
      </w:r>
    </w:p>
    <w:bookmarkEnd w:id="2148"/>
    <w:bookmarkStart w:name="z5676" w:id="2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Дата ориентировочного пересмотра: 30.12.2028 г.</w:t>
      </w:r>
    </w:p>
    <w:bookmarkEnd w:id="21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569/НҚ</w:t>
            </w:r>
          </w:p>
        </w:tc>
      </w:tr>
    </w:tbl>
    <w:bookmarkStart w:name="z5678" w:id="2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"Тренер по спортивному программированию"</w:t>
      </w:r>
    </w:p>
    <w:bookmarkEnd w:id="2150"/>
    <w:bookmarkStart w:name="z5679" w:id="2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стандартом в соответствии с приказом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209/НҚ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2151"/>
    <w:bookmarkStart w:name="z5680" w:id="2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152"/>
    <w:bookmarkStart w:name="z5681" w:id="2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Область применения профессионального стандарта: Профессиональный стандарт "Тренер по спортивному программированию"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персонала, признания профессиональной квалификации работников и выпускников организаций образования и решения задач планирования и организации соревнований, разработке задач и подготовки участников соревнований по спортивному программированию.</w:t>
      </w:r>
    </w:p>
    <w:bookmarkEnd w:id="2153"/>
    <w:bookmarkStart w:name="z5682" w:id="2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настоящем профессиональном стандарте применяются следующие термины и определения: </w:t>
      </w:r>
    </w:p>
    <w:bookmarkEnd w:id="2154"/>
    <w:bookmarkStart w:name="z5683" w:id="2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Контест – соревнование, где участники решают задачи по программированию на время.</w:t>
      </w:r>
    </w:p>
    <w:bookmarkEnd w:id="2155"/>
    <w:bookmarkStart w:name="z5684" w:id="2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Алгоритмы и структуры данных – фундаментальные концепции информатики, описывающие способы обработки, хранения и организации данных для эффективного решения задач.</w:t>
      </w:r>
    </w:p>
    <w:bookmarkEnd w:id="2156"/>
    <w:bookmarkStart w:name="z5685" w:id="2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Визуализация – процесс представления алгоритма или данных в графической форме для облегчения их восприятия и анализа.</w:t>
      </w:r>
    </w:p>
    <w:bookmarkEnd w:id="2157"/>
    <w:bookmarkStart w:name="z5686" w:id="2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Онлайн-сервисы – цифровые платформы, предоставляющие пользователям доступ к различным функциям и инфрмационным материалам через интернет.</w:t>
      </w:r>
    </w:p>
    <w:bookmarkEnd w:id="2158"/>
    <w:bookmarkStart w:name="z5687" w:id="2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Нотации – формализованные системы обозначений, используемые для записи и представления алгоритмов и структур данных в упрощҰнной и понятной форме.</w:t>
      </w:r>
    </w:p>
    <w:bookmarkEnd w:id="2159"/>
    <w:bookmarkStart w:name="z5688" w:id="2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Теоретические конструкции – абстрактные модели или понятия, созданные для объяснения, анализа или предсказания явлений в рамках логической теории.</w:t>
      </w:r>
    </w:p>
    <w:bookmarkEnd w:id="2160"/>
    <w:bookmarkStart w:name="z5689" w:id="2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Соревновательная платформа – онлайн-среда, где пользователи могут участвовать в соревнованиях по спортивному программированию.</w:t>
      </w:r>
    </w:p>
    <w:bookmarkEnd w:id="2161"/>
    <w:bookmarkStart w:name="z5690" w:id="2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Тестирование – процесс проверки и оценки параметров и правильности работы программы (решения участника), с целью присвоения баллов во время контеста.</w:t>
      </w:r>
    </w:p>
    <w:bookmarkEnd w:id="2162"/>
    <w:bookmarkStart w:name="z5691" w:id="2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Программный код – набор инструкций, написанных на языке программирования, который управляет поведением программного устройства.</w:t>
      </w:r>
    </w:p>
    <w:bookmarkEnd w:id="2163"/>
    <w:bookmarkStart w:name="z5692" w:id="2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Среда разработки программ – программное обеспечение, обеспечивающее инструменты для написания, редактирования, отладки и запуска кода.</w:t>
      </w:r>
    </w:p>
    <w:bookmarkEnd w:id="2164"/>
    <w:bookmarkStart w:name="z5693" w:id="2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настоящем профессиональном стандарте применяются следующие сокращения: </w:t>
      </w:r>
    </w:p>
    <w:bookmarkEnd w:id="2165"/>
    <w:bookmarkStart w:name="z5694" w:id="2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НРК – Национальная рамка квалификаций;</w:t>
      </w:r>
    </w:p>
    <w:bookmarkEnd w:id="2166"/>
    <w:bookmarkStart w:name="z5695" w:id="2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ОКЭД – Общий классификатор видов экономической деятельности;</w:t>
      </w:r>
    </w:p>
    <w:bookmarkEnd w:id="2167"/>
    <w:bookmarkStart w:name="z5696" w:id="2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ОРК – Отраслевая рамка квалификации.</w:t>
      </w:r>
    </w:p>
    <w:bookmarkEnd w:id="2168"/>
    <w:bookmarkStart w:name="z5697" w:id="2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169"/>
    <w:bookmarkStart w:name="z5698" w:id="2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Тренер по спортивному программированию.</w:t>
      </w:r>
    </w:p>
    <w:bookmarkEnd w:id="2170"/>
    <w:bookmarkStart w:name="z5699" w:id="2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J065.</w:t>
      </w:r>
    </w:p>
    <w:bookmarkEnd w:id="2171"/>
    <w:bookmarkStart w:name="z5700" w:id="2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2172"/>
    <w:bookmarkStart w:name="z5701" w:id="2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2173"/>
    <w:bookmarkStart w:name="z5702" w:id="2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2174"/>
    <w:bookmarkStart w:name="z5703" w:id="2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2175"/>
    <w:bookmarkStart w:name="z5704" w:id="2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62.02 Консультационные услуги в области информационных технологий.</w:t>
      </w:r>
    </w:p>
    <w:bookmarkEnd w:id="2176"/>
    <w:bookmarkStart w:name="z5705" w:id="2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62.02.0 Консультационные услуги в области компьютерных технологий. </w:t>
      </w:r>
    </w:p>
    <w:bookmarkEnd w:id="2177"/>
    <w:bookmarkStart w:name="z5706" w:id="2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трудовая деятельность тренера по спортивному программированию направлена на решение задач планирования и организации соревнований, разработке задач спортивного программирования, а также подготовки к участию в соревнованиях по спортивному программированию. Настоящий профессиональный стандарт направлен на определение и признание профессиональной квалификации работников, определение их компетенций и навыков.</w:t>
      </w:r>
    </w:p>
    <w:bookmarkEnd w:id="2178"/>
    <w:bookmarkStart w:name="z5707" w:id="2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Перечень карточек профессий: </w:t>
      </w:r>
    </w:p>
    <w:bookmarkEnd w:id="2179"/>
    <w:bookmarkStart w:name="z5708" w:id="2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Тренер по спортивному программированию - 6 уровень ОРК.</w:t>
      </w:r>
    </w:p>
    <w:bookmarkEnd w:id="2180"/>
    <w:bookmarkStart w:name="z5709" w:id="21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1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10" w:id="2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"Тренер по спортивному программированию":</w:t>
            </w:r>
          </w:p>
          <w:bookmarkEnd w:id="2182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12" w:id="2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18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15" w:id="2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18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18" w:id="2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18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Тренер по спортивному программированию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21" w:id="2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18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24" w:id="2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1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27" w:id="2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1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30" w:id="2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18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31" w:id="2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(бакалавриат, специалитет, ординатура)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33" w:id="2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Информационно-коммуникационные технологии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35" w:id="2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38" w:id="2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19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в сфере программирования не менее 12 месяцев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41" w:id="2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19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44" w:id="2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19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47" w:id="2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19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соревнований по спортивному программированию и подготовка к участию в них.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50" w:id="2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197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52" w:id="2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19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54" w:id="2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учебно-тренировочных программ по спортивному программированию</w:t>
            </w:r>
          </w:p>
          <w:bookmarkEnd w:id="2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Подготовка к участию в соревнованиях по спортивному программированию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Анализ выступлений соревнующихся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и проведение олимпиад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2" w:id="2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учебно-тренировочных программ по спортивному программированию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8" w:id="2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Составление плана подготовки к олимпиадам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70" w:id="2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тематически план занятий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Подбирать задачи для закрепления теоретических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Составлять траекторию развития навыков соревнующихся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77" w:id="2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Алгоритмов и структур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освоения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Задач для тренировочных контестов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87" w:id="2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команды для участия в олимпиадах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89" w:id="2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индивидуальные способности соревнующегося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Прививать навыки командной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Управлять внутренней динамикой команды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96" w:id="2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психологических тип соревнующихся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Командных ролей соревнующихся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формирования команд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05" w:id="2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к участию в соревнованиях по спортивному программированию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11" w:id="2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тренировочного контеста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13" w:id="2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контест на соревновательной платформе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Регистрировать участников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контест на соревновательной платформе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20" w:id="2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Формата проведения соревнований по спортивному программированию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Системы тестирования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Системы управления участниками на соревновательной платформе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30" w:id="2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тренировочных занятий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32" w:id="2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Объяснять сложные алгоритмы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визуализации алгоритмов;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тренировочные онлайн-сервисы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технику безопасности, в том числе нормы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40" w:id="2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Продвинутых алгоритмов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Нотаций описания алгоритмов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Онлайн-сервисов подготовки к олимпиадам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Техники безопасности, требования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1" w:id="2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Разбор задач и алгоритмов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3" w:id="2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Объяснять сложные теоретические конструкции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Приводить аналогию алгоритмов с реальной жизнью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Приводить аналогию структур данных с реальной жизнью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64" w:id="2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Продвинутых алгоритмов</w:t>
            </w:r>
          </w:p>
          <w:bookmarkEnd w:id="2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Визуальных инструментов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Примеров применения алгоритмов в реальной жизни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72" w:id="2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2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выступлений соревнующихся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78" w:id="2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поведенческих ошибок соревнующихся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80" w:id="2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Распознавать ошибки в командной работе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Вырабатывать стратегию командной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Вырабатывать тактику командной работы с учетом индивидуальных способностей соревнующихся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87" w:id="2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Психологии командной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построения стратегии командной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построения тактики командной работы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97" w:id="2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технических ошибок соревнующихся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99" w:id="2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Читать программный код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синтактических ошибок в программном коде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Выявлять логических ошибок в программном коде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06" w:id="2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Языков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Сред разработки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Техники написания кода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5" w:id="2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Дополнительная трудовая функция 1:</w:t>
            </w:r>
          </w:p>
          <w:bookmarkEnd w:id="2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олимпиад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21" w:id="2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соревнования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23" w:id="2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Разрабатывать регламент соревнования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бюджет соревнования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Управлять командой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технику безопасности, в том числе нормы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1" w:id="2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Формата проведения соревнований по спортивному программированию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Межличностных коммуникаций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Финансового планирования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Техники безопасности, требования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41" w:id="2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22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42" w:id="2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Терпеливость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Дисциплинированность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47" w:id="2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23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50" w:id="2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23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приложений</w:t>
            </w:r>
          </w:p>
        </w:tc>
      </w:tr>
    </w:tbl>
    <w:bookmarkStart w:name="z5962" w:id="22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2232"/>
    <w:bookmarkStart w:name="z5963" w:id="2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Наименование государственного органа: </w:t>
      </w:r>
    </w:p>
    <w:bookmarkEnd w:id="2233"/>
    <w:bookmarkStart w:name="z5964" w:id="2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2234"/>
    <w:bookmarkStart w:name="z5965" w:id="2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Организации (предприятия) участвующие в разработке: </w:t>
      </w:r>
    </w:p>
    <w:bookmarkEnd w:id="2235"/>
    <w:bookmarkStart w:name="z5966" w:id="2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цифровых активов и прорывных технологий Министерства искусственного интеллекта и цифрового развития РК</w:t>
      </w:r>
    </w:p>
    <w:bookmarkEnd w:id="2236"/>
    <w:bookmarkStart w:name="z5967" w:id="2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2237"/>
    <w:bookmarkStart w:name="z5968" w:id="2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2238"/>
    <w:bookmarkStart w:name="z5969" w:id="2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2239"/>
    <w:bookmarkStart w:name="z5970" w:id="2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2240"/>
    <w:bookmarkStart w:name="z5971" w:id="2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2241"/>
    <w:bookmarkStart w:name="z5972" w:id="2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2242"/>
    <w:bookmarkStart w:name="z5973" w:id="2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Отраслевой совет по профессиональным квалификациям: 11.06.2025 г.</w:t>
      </w:r>
    </w:p>
    <w:bookmarkEnd w:id="2243"/>
    <w:bookmarkStart w:name="z5974" w:id="2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Национальный орган по профессиональным квалификациям: 15.10.2025 г.</w:t>
      </w:r>
    </w:p>
    <w:bookmarkEnd w:id="2244"/>
    <w:bookmarkStart w:name="z5975" w:id="2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Национальная палата предпринимателей Республики Казахстан "Атамекен": - </w:t>
      </w:r>
    </w:p>
    <w:bookmarkEnd w:id="2245"/>
    <w:bookmarkStart w:name="z5976" w:id="2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Номер версии и год выпуска: версия 1, 2025 г.</w:t>
      </w:r>
    </w:p>
    <w:bookmarkEnd w:id="2246"/>
    <w:bookmarkStart w:name="z5977" w:id="2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Дата ориентировочного пересмотра: 11.01.2028 г.</w:t>
      </w:r>
    </w:p>
    <w:bookmarkEnd w:id="22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569/НҚ</w:t>
            </w:r>
          </w:p>
        </w:tc>
      </w:tr>
    </w:tbl>
    <w:bookmarkStart w:name="z5979" w:id="2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"Облачные технологии"</w:t>
      </w:r>
    </w:p>
    <w:bookmarkEnd w:id="2248"/>
    <w:bookmarkStart w:name="z5980" w:id="2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стандартом в соответствии с приказом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209/НҚ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2249"/>
    <w:bookmarkStart w:name="z5981" w:id="2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250"/>
    <w:bookmarkStart w:name="z5982" w:id="2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Область применения профессионального стандарта: Профессиональный стандарт "Облачные технологии"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2251"/>
    <w:bookmarkStart w:name="z5983" w:id="2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2252"/>
    <w:bookmarkStart w:name="z5984" w:id="2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Информационная система (ИС) –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задач.</w:t>
      </w:r>
    </w:p>
    <w:bookmarkEnd w:id="2253"/>
    <w:bookmarkStart w:name="z5985" w:id="2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Информационная технология (ИТ, IT) – это процесс, использующий совокупность средств и методов сбора, обработки и передачи данных для получения информации нового качества о состоянии объекта, процесса или явления. Информационные технологии (ИТ, от англ. Information technology, IT) — это класс областей деятельности, относящихся к технологиям управления и обработкой огромного потока информации с применением вычислительной техники.</w:t>
      </w:r>
    </w:p>
    <w:bookmarkEnd w:id="2254"/>
    <w:bookmarkStart w:name="z5986" w:id="2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Сопровождение ИС – обеспечение использования введенной в промышленную эксплуатацию ИС в соответствии с ее назначением, включающее мероприятия по проведению корректировки, модификации и устранению дефектов программного обеспечения, без проведения модернизации и реализации дополнительных функциональных требований и при условии сохранения ее целостности.</w:t>
      </w:r>
    </w:p>
    <w:bookmarkEnd w:id="2255"/>
    <w:bookmarkStart w:name="z5987" w:id="2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Архитектура информационной системы – концепция, определяющая модель, структуру, выполняемые функции и взаимосвязь компонентов информационной системы.</w:t>
      </w:r>
    </w:p>
    <w:bookmarkEnd w:id="2256"/>
    <w:bookmarkStart w:name="z5988" w:id="2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База данных (БД) – совокупность данных, организованных согласно концептуальной структуре, описывающей характеристики этих данных, а также взаимосвязей между их объектами.</w:t>
      </w:r>
    </w:p>
    <w:bookmarkEnd w:id="2257"/>
    <w:bookmarkStart w:name="z5989" w:id="2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Программное обеспечение (ПО) – совокупность программ, программных кодов, а также программных продуктов с технической документацией, необходимой для их эксплуатации.</w:t>
      </w:r>
    </w:p>
    <w:bookmarkEnd w:id="2258"/>
    <w:bookmarkStart w:name="z5990" w:id="2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Программный интерфейс – система унифицированных связей, предназначенных для обмена информацией между компонентами вычислительной системы, задающих набор необходимых процедур, их параметров и способов обращения.</w:t>
      </w:r>
    </w:p>
    <w:bookmarkEnd w:id="2259"/>
    <w:bookmarkStart w:name="z5991" w:id="2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Программный продукт – самостоятельная программа или часть программного обеспечения, являющаяся товаром, которая независимо от ее разработчиков может использоваться в предусмотренных целях в соответствии с системными требованиями, установленными технической документацией.</w:t>
      </w:r>
    </w:p>
    <w:bookmarkEnd w:id="2260"/>
    <w:bookmarkStart w:name="z5992" w:id="2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Дата-центр (от англ. data center), или центр (хранения и) обработки данных (ЦОД/ЦХОД) – это здание (или его часть) для которого применены комплексные решения по хранению, обработке и распространению информационных данных с IT-инфраструктурой, позволяющей обеспечивать свои функции, удовлетворяющие определҰнным критериям.</w:t>
      </w:r>
    </w:p>
    <w:bookmarkEnd w:id="2261"/>
    <w:bookmarkStart w:name="z5993" w:id="2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Облачные вычисления (англ. cloud computing) – модель обеспечения удобного сетевого доступа по требованию к некоторому общему фонду конфигурируемых вычислительных ресурсов (например, сетям передачи данных, серверам, устройствам хранения данных, приложениям и сервисам – как вместе, так и по отдельности), которые могут быть оперативно предоставлены и освобождены с минимальными эксплуатационными затратами или обращениями к провайдеру.</w:t>
      </w:r>
    </w:p>
    <w:bookmarkEnd w:id="2262"/>
    <w:bookmarkStart w:name="z5994" w:id="2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NAT (от англ. Network Address Translation – "преобразование сетевых адресов") – это механизм в сетях TCP/IP, позволяющий преобразовывать IP-адреса транзитных пакетов.</w:t>
      </w:r>
    </w:p>
    <w:bookmarkEnd w:id="2263"/>
    <w:bookmarkStart w:name="z5995" w:id="2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VPN (англ. Virtual Private Network "виртуальная частная сеть") – обобщенное название технологий, позволяющих обеспечить одно или несколько сетевых соединений (логическую сеть) поверх другой сети (например, Интернет).</w:t>
      </w:r>
    </w:p>
    <w:bookmarkEnd w:id="2264"/>
    <w:bookmarkStart w:name="z5996" w:id="2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Сеть хранения данных (СХД)) (англ. Storage Area Network) (SAN) – представляет собой архитектурное решение для подключения внешних устройств хранения данных, таких как дисковые массивы, ленточные библиотеки, оптические накопители к серверам таким образом, чтобы операционная система распознала подключҰнные ресурсы, как локальные.</w:t>
      </w:r>
    </w:p>
    <w:bookmarkEnd w:id="2265"/>
    <w:bookmarkStart w:name="z5997" w:id="2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2266"/>
    <w:bookmarkStart w:name="z5998" w:id="2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ИТ – информационные технологии;</w:t>
      </w:r>
    </w:p>
    <w:bookmarkEnd w:id="2267"/>
    <w:bookmarkStart w:name="z5999" w:id="2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ЦОД – центр обработки данных;</w:t>
      </w:r>
    </w:p>
    <w:bookmarkEnd w:id="2268"/>
    <w:bookmarkStart w:name="z6000" w:id="2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 – операционная система;</w:t>
      </w:r>
    </w:p>
    <w:bookmarkEnd w:id="2269"/>
    <w:bookmarkStart w:name="z6001" w:id="2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– программное обеспечение.</w:t>
      </w:r>
    </w:p>
    <w:bookmarkEnd w:id="2270"/>
    <w:bookmarkStart w:name="z6002" w:id="22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271"/>
    <w:bookmarkStart w:name="z6003" w:id="2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Облачные технологии.</w:t>
      </w:r>
    </w:p>
    <w:bookmarkEnd w:id="2272"/>
    <w:bookmarkStart w:name="z6004" w:id="2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J072.</w:t>
      </w:r>
    </w:p>
    <w:bookmarkEnd w:id="2273"/>
    <w:bookmarkStart w:name="z6005" w:id="2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2274"/>
    <w:bookmarkStart w:name="z6006" w:id="2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2275"/>
    <w:bookmarkStart w:name="z6007" w:id="2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2276"/>
    <w:bookmarkStart w:name="z6008" w:id="2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2277"/>
    <w:bookmarkStart w:name="z6009" w:id="2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 Деятельность в области компьютерного программирования.</w:t>
      </w:r>
    </w:p>
    <w:bookmarkEnd w:id="2278"/>
    <w:bookmarkStart w:name="z6010" w:id="2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62.01.1 Разработка программного обеспечения.</w:t>
      </w:r>
    </w:p>
    <w:bookmarkEnd w:id="2279"/>
    <w:bookmarkStart w:name="z6011" w:id="2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Профессиональный стандарт определяет совокупность знаний, умений и навыков, необходимых для выполнения трудовых функций, связанных с разработкой, развертыванием, миграцией, эксплуатацией и оптимизацией решений и услуг в облачных средах.</w:t>
      </w:r>
    </w:p>
    <w:bookmarkEnd w:id="2280"/>
    <w:bookmarkStart w:name="z6012" w:id="2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2281"/>
    <w:bookmarkStart w:name="z6013" w:id="2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Разработчик облачных технологий - 5 уровень ОРК;</w:t>
      </w:r>
    </w:p>
    <w:bookmarkEnd w:id="2282"/>
    <w:bookmarkStart w:name="z6014" w:id="2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Разработчик облачных технологий - 7 уровень ОРК;</w:t>
      </w:r>
    </w:p>
    <w:bookmarkEnd w:id="2283"/>
    <w:bookmarkStart w:name="z6015" w:id="2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Специалист по облачным вычислениям - 7 уровень ОРК;</w:t>
      </w:r>
    </w:p>
    <w:bookmarkEnd w:id="2284"/>
    <w:bookmarkStart w:name="z6016" w:id="2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Архитектор облачных технологий - 7 уровень ОРК;</w:t>
      </w:r>
    </w:p>
    <w:bookmarkEnd w:id="2285"/>
    <w:bookmarkStart w:name="z6017" w:id="2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Администратор облачных технологий - 7 уровень ОРК;</w:t>
      </w:r>
    </w:p>
    <w:bookmarkEnd w:id="2286"/>
    <w:bookmarkStart w:name="z6018" w:id="2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Специалист по облачным вычислениям - 6 уровень ОРК;</w:t>
      </w:r>
    </w:p>
    <w:bookmarkEnd w:id="2287"/>
    <w:bookmarkStart w:name="z6019" w:id="2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Администратор облачных технологий - 5 уровень ОРК;</w:t>
      </w:r>
    </w:p>
    <w:bookmarkEnd w:id="2288"/>
    <w:bookmarkStart w:name="z6020" w:id="2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Администратор облачных технологий - 6 уровень ОРК;</w:t>
      </w:r>
    </w:p>
    <w:bookmarkEnd w:id="2289"/>
    <w:bookmarkStart w:name="z6021" w:id="2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Архитектор облачных технологий - 6 уровень ОРК;</w:t>
      </w:r>
    </w:p>
    <w:bookmarkEnd w:id="2290"/>
    <w:bookmarkStart w:name="z6022" w:id="2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Разработчик облачных технологий - 6 уровень ОРК;</w:t>
      </w:r>
    </w:p>
    <w:bookmarkEnd w:id="2291"/>
    <w:bookmarkStart w:name="z6023" w:id="2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Архитектор облачных технологий - 5 уровень ОРК.</w:t>
      </w:r>
    </w:p>
    <w:bookmarkEnd w:id="2292"/>
    <w:bookmarkStart w:name="z6024" w:id="22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2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25" w:id="2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"Разработчик облачных технологий":</w:t>
            </w:r>
          </w:p>
          <w:bookmarkEnd w:id="2294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27" w:id="2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29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0" w:id="2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29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3" w:id="2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29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облачных технологий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6" w:id="2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2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9" w:id="2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29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42" w:id="2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30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45" w:id="2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30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46" w:id="2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48" w:id="2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50" w:id="2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53" w:id="2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30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56" w:id="2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30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59" w:id="2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30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2529-0-001 - Специалист по облачным вычислениям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62" w:id="2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30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Создание, модификация, интеграция и поддержка отдельных сервисов и модулей облачных платформ путем написания, тестирования и отладки кода в соответствии с техническим заданием и архитектурными требованиями под руководством старших специалистов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65" w:id="2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309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67" w:id="2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31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69" w:id="2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Управление работами и разработка программного обеспечения облачных систем</w:t>
            </w:r>
          </w:p>
          <w:bookmarkEnd w:id="2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Проектирование и сопровождение облачных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76" w:id="2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работами и разработка программного обеспечения облачных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82" w:id="2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Кодирование программного обеспечения облачных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84" w:id="2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Реализовывать функции облачных систем: написание кода выполнения программ, межсетевое взаимодействие, защита программ и разграничение прав доступа в многопользовательских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Реализовывать различные стандарты и протоколы передачи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Реализовывать методы хранения, шифрования и обработки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Создавать инсталляционные пакеты для установки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Использовать средства создания, отладки, оптимизации кода модулей программного обеспечения для различных языков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Применять стандарты оформления кода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Использовать средства версионного хранения кода и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Читать проектную документацию на разработку облачных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Интегрировать готовые облачные сервисы в разрабатываемые приложения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Писать модульные и интеграционные тесты для создаваемого кода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98" w:id="2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Устройство и функционирование современных облачных систем и их базовых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Сетевые протоколы и модели взаимодействия в распределенных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Современные стандарты и протоколы передачи данных и веб-коммуникации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современных операционных систем, используемых в облачных средах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хранения, шифрования и обработки данных в облачных хранилищах и базах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современных систем управления базами данных, включая реляционные и нереляционные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Теория баз данных и принципы проектирования структур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Основы программирования и алгоритмизации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Современные объектно-ориентированные и скриптовые языки программирования, популярные в облачной разработке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Системы управления версиями и практики совместной разработки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Основы контейнеризации и практики сборки приложений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Принципы работы и применения сервис-ориентированной и микросервисной архитектур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16" w:id="2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сопровождение облачных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22" w:id="2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Эксплуатация облачных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24" w:id="2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средства разработки тестовых наборов, сценариев и тестового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средства автоматизации процессов тестирования и непрерывной интеграции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различные виды тестирования: функционального, производительности, нагрузочного, безопасности, совместимости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развертывании и обновлении сервисов в облачных средах по утвержденным процедурам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Мониторить базовые метрики работоспособности разработанных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анализе и устранении инцидентов, связанных с работой разработанных модулей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Вести техническую документацию по разработанным компонентам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35" w:id="2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и методы обеспечения качества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тестирования программного обеспечения и виды тестовых артефактов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процессов непрерывной интеграции и доставки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логирования, мониторинга и оповещения в облачных приложениях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Базовые подходы к обеспечению безопасности разрабатываемых приложений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Жизненный цикл программного обеспечения и практики его сопровождения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47" w:id="2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32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48" w:id="2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Структурное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Усидчивость и 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Креативный подход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делового общения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55" w:id="2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32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58" w:id="2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32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0" w:id="2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Карточка профессии "Разработчик облачных технологий":</w:t>
            </w:r>
          </w:p>
          <w:bookmarkEnd w:id="2324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2" w:id="2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32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5" w:id="2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32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8" w:id="2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32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облачных технологий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81" w:id="2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32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84" w:id="2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32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87" w:id="2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33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90" w:id="2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33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91" w:id="2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93" w:id="2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95" w:id="2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99" w:id="2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1" w:id="2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3" w:id="2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6" w:id="2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33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 лет в области разработки программного обеспечения, включая не менее 3 лет в роли технического лидера, архитектора или ведущего разработчика в проектах по созданию высоконагруженных облачных платформ, распределенных систем или критически важных облачных сервисов.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9" w:id="2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33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12" w:id="2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34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2529-0-001 - Специалист по облачным вычислениям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15" w:id="2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34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отдельных модулей облачной платформы, написание кода для отельных модулей, реагирование на проблемы с сервисом и их устранение.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18" w:id="2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342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20" w:id="2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34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22" w:id="2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Управление работами и разработка программного обеспечения облачных систем</w:t>
            </w:r>
          </w:p>
          <w:bookmarkEnd w:id="2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Проектирование и сопровождение облачных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29" w:id="2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работами и разработка программного обеспечения облачных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35" w:id="2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Кодирование программного обеспечения облачных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37" w:id="2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архитектуру ПО для облачных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методами процессов разработки программного обеспечения и качества продукта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сбор и анализ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инструментальные средства для составления отчетности по результатам работ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и формализовывать техническое видение, принципы и стандарты разработки для всей организации или направления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технический due diligence при оценке новых проектов, технологий или приобретений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Разрабатывать и внедрять механизмы для обеспечения долгосрочной эволюции и поддерживаемости архитектуры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48" w:id="2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архитектуры, устройства и функционирования вычислительных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методологии разработки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Системы коллективной разработки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Стандарты на разработку автоматизированных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управления ресурсами проектов в области информационных технологий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Проектная документация в области информационных технологий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Специальная литература по управлению проектами в области информационных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62" w:id="2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оптимизация кода на уровне компонентов облачных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64" w:id="2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комплексную оценку характеристик и взаимодействия модулей программного обеспечения в масштабах всей облачной платформы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глубокий анализ и прогнозирование времени выполнения, потребления ресурсов и узких мест в сложных распределенных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стратегический выбор методов и приоритетов оптимизации, балансируя между производительностью, надежностью, стоимостью и скоростью разработки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Инициировать и руководить проектами по фундаментальному перепроектированию критических компонентов для преодоления архитектурных ограничений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метрики, методологии и инструменты для выявления проблем производительности и эффективности на ранних стадиях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Проводить экспертизу и давать заключения по вопросам масштабируемости и производительности предлагаемых архитектурных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74" w:id="2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Все уровни оптимизации облачных систем: от аппаратного обеспечения и гипервизоров до уровня бизнес-логики приложений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Передовая архитектура современных облачных систем, включая бессерверные вычисления, service mesh, базы данных нового поколения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организации сложного межпроцессного, межсервисного взаимодействия и управления состоянием в глобально распределенных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Методики и математические модели для оценки характеристик, SLA и SLO модулей и систем в целом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Методики оценки и прогнозирования времени выполнения, планирования ресурсов и моделирования нагрузки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Экономические аспекты оптимизации и их связь с техническими решениями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86" w:id="2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сопровождение облачных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2" w:id="2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технической документации по созданию и сопровождению облачных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4" w:id="2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экспертизу и утверждать проектную документацию на разработку ПО облачных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Моделировать и оптимизировать действия и процессы эксплуатационного персонала для повышения эффективности и снижения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и выбирать инструментальные средства для управления знаниями, создания эталонной документации и обеспечения compliance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стратегию и стандарты развертывания, обновления и отката компонентов облачных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Управлять работами и внедрять проектные технологии и практики в масштабах организации или нескольких команд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конечный контроль и валидацию критической технической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Осуществлять синтез и стратегический анализ информации для принятия решений о развитии технологического стека и компетенций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05" w:id="2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Передовые методологии и фреймворки проектирования облачных систем и управления архитектурой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Международные, национальные и отраслевые стандарты, нормативные материалы по проектированию, информационной безопасности и эксплуатации информационных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и практики проектирования, обеспечивающие безопасность, соответствие требованиям и управление рисками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Современные стандарты, протоколы и тенденции в области информационного взаимодействия облачных систем и экосистем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15" w:id="2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35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16" w:id="2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Структурное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Усидчивость и 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Креативный подход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делового общения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23" w:id="2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35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26" w:id="2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35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38" w:id="2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Карточка профессии "Специалист по облачным вычислениям":</w:t>
            </w:r>
          </w:p>
          <w:bookmarkEnd w:id="2360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40" w:id="2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36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43" w:id="2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36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46" w:id="2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3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облачным вычислениям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49" w:id="2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36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52" w:id="2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36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55" w:id="2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36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58" w:id="2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36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59" w:id="2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1" w:id="2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3" w:id="2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7" w:id="2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9" w:id="2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71" w:id="2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74" w:id="2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3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 лет области проектирования и внедрения сложных интеграционных решений, включая не менее 3 лет на руководящих или архитектурных позициях, с подтвержденным успехом в реализации крупномасштабных проектов облачной трансформации и создания гибридных ИТ-ландшафтов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77" w:id="2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37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80" w:id="2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37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83" w:id="2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37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управление и архитектурное руководство процессами создания и эволюции комплексной экосистемы интеграции, обеспечивающей бесшовное, безопасное и эффективное взаимодействие облачных и локальных информационных систем для поддержки ключевых бизнес-процессов и цифровой трансформации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86" w:id="2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378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88" w:id="2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37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90" w:id="2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Техническая поддержка процессов создания (модификации) и сопровождения интеграционных решений для облачных сервисов</w:t>
            </w:r>
          </w:p>
          <w:bookmarkEnd w:id="2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Выполнение работ по созданию (модификации) и сопровождению интеграционных решений для облачных сервисов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97" w:id="2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поддержка процессов создания (модификации) и сопровождения интеграционных решений для облачных сервисов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03" w:id="2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испытаний интеграционного решения и его сопровождение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05" w:id="2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стратегический анализ полученных характеристик интеграционного решения на соответствие бизнес-целям и техническому видению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Интерпретировать данные комплексных испытаний и пилотных внедрений для принятия решений о готовности к промышленной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Готовить итоговую отчетность и рекомендации для руководства на основе результатов испытаний в соответствии с программой и методикой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Выбирать и инициировать изменения в стратегии действий, контролировать и оценивать эффективность процессов на организационном уровне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и утверждать стандарты, шаблоны и требования к контрольным примерам и процедурам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стратегии и методологии генерации тестовых данных, обеспечивающих покрытие критических бизнес-сценариев и edge-кейсов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Руководить подготовкой, верификацией и управлением жизненным циклом эталонных наборов данных для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Определять и утверждать ключевые объекты, цели и критерии успеха для программ испытаний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Определять и согласовывать объем, условия, ресурсы и порядок проведения масштабных испытаний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Определять и обеспечивать необходимое материально-техническое и метрологическое обеспечение для испытаний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Разрабатывать, утверждать и совершенствовать корпоративные программы и методики испытаний на основе стратегических требований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20" w:id="2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Передовые правила, алгоритмы и технологии построения систем обеспечения качества, включая автоматизацию тестирования и CI/CD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Современные стандарты, фреймворки и методологии тестирования и оценки качества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 и внешние регуляторные требования, регламентирующие процессы управления качеством, изменениями и инцидентами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Технические и бизнес-аспекты соглашений об уровне обслуживания и методы их мониторинга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проектирования и управления артефактами тестирования в масштабах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Принципы построения Data Governance и управления тестовыми данными с учетом безопасности и конфиденциальности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33" w:id="2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Ввод в эксплуатацию интеграционного решения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35" w:id="2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проведением приемо-сдаточных испытаний и принимать решения о готовности решения к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 утверждать корпоративные регламенты, политики и стандарты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Оценивать стратегические объемы работ, бюджеты и сроки для программ внедрения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стратегические коммуникации и управлять ожиданиями ключевых заинтересованных сторон (стейкхолдеров)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Готовить и согласовывать итоговые регламентные документы и акты о завершении проекта ввода в эксплуатацию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44" w:id="2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Углубленные знания программ и методик испытаний, адаптированных под классы критичности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Международные и национальные стандарты, руководящие документы по разработке документации для автоматизированных систем и управления проектами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Методологии управления проектами и управления портфелями проектов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Принципы управления изменениями в организации и коммуникационные стратегии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54" w:id="2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созданию (модификации) и сопровождению интеграционных решений для облачных сервисов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60" w:id="2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интеграционного решения в соответствии с техническим заданием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62" w:id="2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методы принятия управленческих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нормативно-технические документы (стандарты и регламенты) в части разработки требований на создание (модификацию) и сопровождение интеграционных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методы и средства анализа функциональных требований к интеграционному решению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методы и средства разработки технических спецификаций для интеграционного решения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70" w:id="2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оценки объемов и сроков выполнения работ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принятия управленческих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принципы и методы управления персоналом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и средства анализа функциональных требований к интеграционному решению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Методы и средства разработки технических спецификаций для интеграционного решения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82" w:id="2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Конфигурирование интеграционного решения на базе интеграционной платформы в соответствии с техническим заданием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84" w:id="2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аудит и стратегическую оценку соответствия развернутого интеграционного решения текущим и будущим требованиям бизнеса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Анализировать, структурировать и приоритизировать стратегические требования заказчика к интеграционной экосистеме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Вырабатывать и предлагать варианты стратегической реализации требований, включая оценку рисков и стоимости владения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Принимать ключевые архитектурные решения по выбору платформ, паттернов и технологий интеграции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92" w:id="2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Продвинутые методы формального анализа, моделирования и управления требованиями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Типовые и инновационные интеграционные решения, платформы и их эволюционные пути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эффективной межличностной и групповой коммуникации, ведения переговоров, управления конфликтами в условиях высоких ставок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Стандарты и лучшие практики деловой переписки, подготовки презентаций и отчетов для руководства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02" w:id="2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39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03" w:id="2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Организованность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08" w:id="2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39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11" w:id="2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39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облачным вычислениям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23" w:id="2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Карточка профессии "Архитектор облачных технологий":</w:t>
            </w:r>
          </w:p>
          <w:bookmarkEnd w:id="2399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25" w:id="2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40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28" w:id="2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40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31" w:id="2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40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облачных технологий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34" w:id="2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40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37" w:id="2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40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40" w:id="2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40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43" w:id="2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40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44" w:id="2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46" w:id="2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48" w:id="2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2" w:id="2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4" w:id="2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6" w:id="2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59" w:id="2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4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5 лет в области проектирования ИТ-архитектур, включая не менее 3 лет в роли ведущего архитектора или руководителя архитектурного подразделения. Доказанный опыт разработки и реализации стратегий цифровой трансформации, создания облачных платформ предприятия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62" w:id="2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41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65" w:id="2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4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2529-0-001 - Специалист по облачным вычислениям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68" w:id="2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4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 реализация единой архитектурной стратегии предприятия на основе облачных моделей, обеспечивающей достижение стратегических бизнес-целей, технологическую эволюцию, управление ИТ-ландшафтом и создание устойчивых конкурентных преимуществ за счет инноваций, оптимизации затрат и повышения гибкости ИТ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71" w:id="2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417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73" w:id="2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41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75" w:id="2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облачной архитектуры</w:t>
            </w:r>
          </w:p>
          <w:bookmarkEnd w:id="2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 облачной стратегии и координация в процессе адаптации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Проектирование моделей обслуживания облачных сервисов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83" w:id="2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облачной архитектуры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89" w:id="2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Проектирование облачный решений с учетом бизнес-требований организации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91" w:id="2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Координировать формирование и приоритизацию портфеля требований к ИТ-архитектуре на уровне всего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и внедрять современные методологии и инструменты анализа, проектирования и управления архитектурой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стратегическую оценку осуществимости, стоимости и рисков реализации бизнес-требований с архитектурной точки зрения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Управлять командой архитекторов и инженеров, формировать архитектурную культуру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и поддерживать ключевые архитектурные артефакты предприятия: принципы, стандарты, целевая архитектура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Проводить глубокий анализ бизнес-стратегии, операционной модели и драйверов стоимости для их трансляции в архитектурные решения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01" w:id="2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Продвинутые методы и средства сбора, анализа и управления требованиями на уровне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технологии разработки формализованных требований, спецификаций и архитектурных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управления персоналом, построения команд, развития лидерских качеств и архитектурных компетенций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Современные языки и фреймворки спецификаций, моделирования и описания архитектуры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12" w:id="2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Разработка ИТ-решения на основе облачных вычислений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14" w:id="2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Формулировать и формализовывать стратегические требования к облачным платформам и экосистемам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целостную, целераняющуюся и адаптивную архитектуру системы облачных вычислений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и управлять объемом архитектурных решений, необходимых для баланса между инновациями, стабильностью и скоростью реализации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и адаптировать специализированные методологии и фреймворки для построения и управления архитектурой предприятия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22" w:id="2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Передовые методы и средства разработки стратегических требований, дорожных карт и бизнес-кейсов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Архитектурные стили, тактики, шаблоны и принципы построения современных гибридных и мультиоблачных платформ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Фреймворки управления архитектурой предприятия и цифровой трансформации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31" w:id="2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облачной стратегии и координация в процессе адаптации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37" w:id="2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сопровождения облачных решений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39" w:id="2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экспертизу сложных архитектурных моделей, описанных с помощью специализированных языков, на соответствие стратегии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Эффективно взаимодействовать с топ-менеджментом, владельцами бизнеса и ключевыми заинтересованными сторонами для согласования архитектурных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Принимать окончательные решения по архитектурным вопросам, несущие высокую степень ответственности за бизнес-результаты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Управлять архитектурным советом предприятия и процессами согласования исключений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47" w:id="2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Международные стандарты качества, зрелости процессов и лучшие практики в области облачных технологий и архитектуры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Стратегические подходы и фреймворки обеспечения информационной безопасности и управления рисками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управления качеством продукта, портфелем ИТ-услуг и измерения ценности ИТ для бизнеса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 лидерства, управления конфликтами и проведения переговоров на высшем уровне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57" w:id="2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2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моделей обслуживания облачных сервисов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63" w:id="2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модели обслуживания инфраструктура как услуга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65" w:id="2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стратегию и стандарты проектирования ключевых элементов облачной инфраструктуры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технологическую политику в области виртуализации, контейнеризации и управления инфраструктурой как кодом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Утверждать стандарты и принципы настройки виртуальных серверов, систем хранения, сетей и платформенных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и внедрять комплексную стратегию и архитектуру безопасности облачной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Производить стратегические расчеты производительности, емкости и экономической эффективности облачных инфраструктур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стратегию использования и размещения центров обработки данных в гибридной облачной модели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Утверждать архитектурные принципы и стратегию развития сетевой инфраструктуры для облачных сервисов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76" w:id="2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Типовые и инновационные элементы облачных инфраструктур, включая гиперконвергентные системы и бессерверные вычисления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Стратегические направления развития средств виртуализации, автоматизации и оркестрации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Современные подходы, фреймворки и стандарты построения систем защиты информации в распределенных облачных средах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Методики стратегического планирования производительности, моделирования нагрузки и управления спросом на инфраструктуру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86" w:id="2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43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87" w:id="2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Высокая обучаемость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96" w:id="2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43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99" w:id="2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43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11" w:id="2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Карточка профессии "Администратор облачных технологий":</w:t>
            </w:r>
          </w:p>
          <w:bookmarkEnd w:id="2439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13" w:id="2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44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16" w:id="2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44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19" w:id="2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4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облачных технологий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22" w:id="2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44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25" w:id="2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44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28" w:id="2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4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31" w:id="2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44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32" w:id="2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34" w:id="2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36" w:id="2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40" w:id="2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42" w:id="2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44" w:id="2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47" w:id="2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45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5 лет лет в области администрирования и проектирования ИТ-инфраструктур, включая не менее 3 лет на руководящих позициях с ответственностью за эксплуатацию, развитие и бюджет крупномасштабных облачных или гибридных сред.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50" w:id="2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45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53" w:id="2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45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2529-0-001 - Специалист по облачным вычислениям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56" w:id="2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45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управление, развитие и обеспечение бесперебойной работы всей облачной и гибридной инфраструктуры предприятия в соответствии с бизнес-целями, включая формирование технической политики, управление бюджетом, построение эффективных процессов эксплуатации и обеспечение соответствия требованиям информационной безопасности и отраслевым стандартам.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59" w:id="2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457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61" w:id="2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45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63" w:id="2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Планирование и управление ресурсами облака</w:t>
            </w:r>
          </w:p>
          <w:bookmarkEnd w:id="2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Обслуживание облачной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70" w:id="2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управление ресурсами облака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76" w:id="2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Настройка конфигурации облачной инфраструктуры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78" w:id="2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стратегическое построение и эволюцию модели предоставления облачных услуг в масштабах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и прогнозирование вычислительной мощности, емкости хранилищ и сетевых ресурсов облака на долгосрочную перспективу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сложные корреляции и причинно-следственные связи между различными параметрами инфраструктуры при изменениях производительности и нагрузки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Принимать управленческие и архитектурные решения в условиях высокой неопределенности, избыточности или недостаточности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Осуществлять стратегическое планирование работы распределенных центров обработки данных и глобальной сетевой инфраструктуры, включая вопросы гео-распределения и аварийного восстановления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87" w:id="2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Продвинутые методы оценки, моделирования и прогнозирования вычислительных мощностей облака с учетом бизнес-циклов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Бизнес-модели и операционные модели предоставления облачных услуг, включая финансовые аспекты и модели ценообразования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технического нормирования, планирования ресурсов и управления спросом в ИТ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Международные стандарты по проектированию центров обработки данных и обеспечению их эксплуатационной устойчивости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Теория принятия решений, системный анализ и методы работы со сложными данными в условиях неопределенности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99" w:id="2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ресурсов облака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01" w:id="2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сводные данные и формировать отчеты для руководства о состоянии, использовании и развертывании облачных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экспертизу и анализ требований проектной документации на предмет соответствия возможностям инфраструктуры и архитектурным стандартам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Управлять работами и проектами по администрированию облачных ресурсов, распределяя задачи и контролируя их исполнение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Оценивать стратегические риски, сложности и влияние планируемых изменений в облачных ресурсах на бизнес-сервисы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Фиксировать, анализировать системные сбои и инициировать проекты по устранению корневых причин для повышения надежности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10" w:id="2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Стандарты и лучшие практики формирования проектной документации в области ИТ и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управления рисками, оценки сложности и методологии управления изменениями в высокодоступных средах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Типичные системные сбои, их классификация, методы расследования (root cause analysis) и превентивные меры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Методологии управления проектами и портфелями ИТ-проектов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Принципы построения и управления системами мониторинга, событийного управления и аналитики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21" w:id="2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облачной инфраструктуры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27" w:id="2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существующих компонентов сервиса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29" w:id="2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Инициировать и руководить программами по оптимизации работы облачных сервисов для повышения эффективности и снижения затрат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процессами изменений и конфигурациями на уровне управления услугами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регулярный аудит и контроль компонентов облачных сервисов на соответствие стандартам безопасности, производительности и архитектуры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анализ трендов использования облачных ресурсов для прогнозирования спроса и планирования бюджета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Планировать стратегические мероприятия, направленные на повышение эффективности, надежности и безопасности облачных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Организовывать и контролировать обучение администраторов и пользователей, формирование компетенций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39" w:id="2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Международные и корпоративные нормативно-технические документы, стандарты и регламенты в области облачных технологий и управления ИТ-услугами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проведения комплексного аудита инфраструктуры, оценки зрелости процессов и соответствия требованиям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и практики управления ИТ-услугами, управления знаниями и построения центров компетенций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Методы финансового управления ИТ и оптимизации затрат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50" w:id="2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Прогнозирование и оценка текущих требований к облачным сервисам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52" w:id="2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конкурентные преимущества и особенности новых технологий и облачных продуктов, оценивать возможности их интеграции в ИТ-ландшафт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Рассчитывать и интерпретировать ключевые показатели эффективности использования и функционирования аппаратных и программных средств для стратегического планирования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Принимать стратегические решения на основе анализа рынка и технологий в условиях неопределенности и неполных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59" w:id="2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организации, проектирования и управления современными облачными сервисами и платформами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функционирования, развертывания и обеспечения отказоустойчивости облачных сервисов в глобальном масштабе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Продуктовая линейка, стратегии развития и экосистемы мировых и отечественных поставщиков облачных технологий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Текущее состояние, тренды и перспективы развития облачных технологий, нормативного регулирования и рынка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Основные теории и концепции стратегического планирования, управления бизнес-архитектурой и ценностью ИТ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Основные теории и концепции в области инноваций, инновационного менеджмента и управления технологиями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71" w:id="2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4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72" w:id="2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Критический анализ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Обучаемость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79" w:id="2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47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82" w:id="2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47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94" w:id="2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Карточка профессии "Специалист по облачным вычислениям":</w:t>
            </w:r>
          </w:p>
          <w:bookmarkEnd w:id="2478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96" w:id="2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47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99" w:id="2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48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02" w:id="2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48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облачным вычислениям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05" w:id="2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4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08" w:id="2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48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11" w:id="2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48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14" w:id="2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48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15" w:id="2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17" w:id="2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19" w:id="2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22" w:id="2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48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3 лет практического опыта в областях, связанных с разработкой, администрированием или внедрением облачных и интеграционных решений.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25" w:id="2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49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28" w:id="2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49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31" w:id="2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49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конфигурируемых и масштабируемых облачных сервисов в инфраструктурных средах с локальными сегментами информационных систем для реализации информационных потребностей организаций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34" w:id="2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493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36" w:id="2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49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38" w:id="2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Техническая поддержка процессов создания (модификации) и сопровождения интеграционных решений для облачных сервисов</w:t>
            </w:r>
          </w:p>
          <w:bookmarkEnd w:id="2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Выполнение работ по созданию (модификации) и сопровождению интеграционных решений для облачных сервисов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45" w:id="2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поддержка процессов создания (модификации) и сопровождения интеграционных решений для облачных сервисов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51" w:id="2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испытаний интеграционного решения и его сопровождение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53" w:id="2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методы и средства выполнения тестовых процедур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Документировать результаты тестирования интеграционного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методы и средства проведения испытаний интеграционного решения в соответствии с программой и методикой испытаний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Работать с принятой системой учета и обработки запросов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автоматизированные и полуавтоматизированные методы и средства контроля состояния работы интеграционного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Выполнять регламентные процедуры восстановления работоспособности интеграционного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Анализировать логи и метрики для выявления причин нештатных ситуаций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Проводить регрессионное тестирование при внесении изменений в интеграционные потоки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65" w:id="2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тестирования и документирования результатов тестирования.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и технологию функционирования выбранной интеграционной платформы облачных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Внутренние нормативные документы, регламентирующие порядок документирования результатов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ошибки, возникающие при работе интеграционного решения и его компонент, и признаки их проявления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устранения типовых ошибок, возникающих при работе интеграционного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к структуре и форматам хранения тестовых наборов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Государственные стандарты по испытанию автоматизированных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Методологии управления инцидентами и проблемами в ИТ-службах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80" w:id="2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Ввод в эксплуатацию интеграционного решения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82" w:id="2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методы и средства управления запросами на изменения, выявления дефектов и проблем, причин их возникновения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методы и средства проверки работоспособности интеграционного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инженерную документацию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оценку работоспособности интеграционного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Документировать произведенные действия, выявленные проблемы и способы их устранения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обучение пользователей и операторов работе с интеграционным решением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Организовывать поэтапный ввод решения в эксплуатацию с мониторингом ключевых показателей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Выполнять настройку систем мониторинга и оповещения для интеграционного решения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94" w:id="2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Типовые ошибки, возникающие при развертывании и настройке интеграционного решения и его компонент, и признаки их проявления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Внутренние нормативные документы, регламентирующие порядок документирования результатов приемо-сдаточных испытаний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Стандарты на автоматизированные системы, стандарты на процессы создания и эксплуатации автоматизированных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Методологии управления изменениями и выпуском решений в продуктивную среду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построения отказоустойчивых и масштабируемых интеграционных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Подходы к обеспечению безопасности данных при интеграции разнородных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06" w:id="2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созданию (модификации) и сопровождению интеграционных решений для облачных сервисов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12" w:id="2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интеграционного решения в соответствии с техническим заданием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14" w:id="2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процедуры развертывания и настройки интеграционных платформ облачных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процедуры сборки программных модулей, сервисов и компонент интеграционного решения в соответствии с техническим заданием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тестирование интеграционных платформ облачных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Проектировать и реализовывать интеграционные потоки и сценарии обмена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Настраивать адаптеры и коннекторы для взаимодействия с различными источниками и приемниками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Оптимизировать производительность интеграционных процессов и трансформаций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Реализовывать обработку ошибок и механизмы повторных попыток в интеграционных потоках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25" w:id="2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средства сборки и интеграции программных модулей, сервисов и компонент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Технологии выполнения работ в организации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Методы тестирования интеграционных платформ облачных сервисов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Архитектурные паттерны и шаблоны проектирования интеграционных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организации обмена сообщениями и событийно-ориентированной архитектуры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Современные подходы к обеспечению надежности и отказоустойчивости в распределенных системах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38" w:id="2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Конфигурирование интеграционного решения на базе интеграционной платформы в соответствии с техническим заданием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40" w:id="2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процедуры развертывания и настройки выбранной интеграционной платформы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Производить настройки параметров выбранной интеграционной платформы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Конфигурировать операционные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Применять методы задания базовых параметров и параметров защиты от несанкционированного доступа к операционным системам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Настраивать и обслуживать систему резервирования, восстановления и обеспечения целостности интеграционного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Конфигурировать механизмы балансировки нагрузки и кластеризации для обеспечения высокой доступности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Настраивать мониторинг и оповещение для всех компонентов интеграционного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Реализовывать механизмы обеспечения безопасности передачи и обработки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52" w:id="2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и технологии функционирования выбранной интеграционной платформы облачных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стандарты информационного взаимодействия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Программные средства и платформы инфраструктуры информационных технологий предприятий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обеспечения отказоустойчивости, масштабируемости и производительности интеграционных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организации систем мониторинга, логирования и аудита в распределенных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Нормативные требования к защите информации и организации безопасного обмена данными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64" w:id="2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51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65" w:id="2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Критический анализ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Организованность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70" w:id="2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51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73" w:id="2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51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облачным вычислениям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85" w:id="2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Карточка профессии "Администратор облачных технологий":</w:t>
            </w:r>
          </w:p>
          <w:bookmarkEnd w:id="2514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87" w:id="2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5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90" w:id="2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5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93" w:id="2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5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облачных технологий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96" w:id="2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5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99" w:id="2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51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2" w:id="2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52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5" w:id="2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52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6" w:id="2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8" w:id="2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10" w:id="2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13" w:id="2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52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16" w:id="2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52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19" w:id="2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52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22" w:id="2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52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штатной работы, стабильности и доступности облачных сервисов и инфраструктуры за счет оперативного администрирования, мониторинга и управления ресурсами в соответствии с утвержденными стандартами и регламентами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25" w:id="2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529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27" w:id="2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53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29" w:id="2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Планирование и управление ресурсами облака</w:t>
            </w:r>
          </w:p>
          <w:bookmarkEnd w:id="2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Обслуживание облачной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36" w:id="2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управление ресурсами облака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42" w:id="2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Настройка конфигурации облачной инфраструктуры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44" w:id="2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Конфигурировать средства виртуализации облака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технологии виртуализации для повышения вычислительных мощностей физического сервера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базовые параметры работы облачной структуры в условиях штатной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Пользоваться нормативно-технической документацией в области облачных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Настраивать виртуальные серверы в соответствии с техническим заданием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Конфигурировать базовые параметры операционных систем виртуальных серверов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Использовать действующие стандарты при администрировании устройств и программного обеспечения в области облачных вычислений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Настраивать базовые параметры серверного оборудования и систем хранения данных для облачных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Использовать базовые шаблоны инфраструктуры как код для повторяющихся задач развертывания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57" w:id="2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инструменты виртуализации серверов и систем хранения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принципы работы виртуальных сред, модели их развертывания и управления жизненным циклом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Актуальные технологические стеки платформ виртуализации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работы систем оркестрации и управления виртуальной инфраструктурой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Базовые принципы построения отказоустойчивых и масштабируемых облачных сред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69" w:id="2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ресурсов облака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71" w:id="2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Диагностировать штатный и нештатный режимы работы облачных сервисов и их компонентов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отраслевые стандарты и внутренние регламенты при настройке параметров администрируемых облачных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Фиксировать и документировать внештатные ситуации в системах учҰта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и актуализировать техническую документацию по архитектуре и конфигурациям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Использовать программные и технические средства для сбора, обработки и первичного анализа данных о работе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Настраивать базовые правила резервного копирования и восстановления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Управлять квотами и лимитами потребления облачных ресурсов пользователями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82" w:id="2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Типовые ошибки и сбои серверных операционных систем и компонентов облачной инфраструктуры, методы их диагностики и устранения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Современная техническая терминология, описывающая состояния и метрики облачных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Международные и национальные стандарты в области облачных технологий, включая модели соглашений об уровне услуг и управления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эксплуатации систем мониторинга и сбора логов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Базовые принципы управления доступом и безопасностью в облачной среде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93" w:id="2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облачной инфраструктуры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99" w:id="2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существующих компонентов сервиса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01" w:id="2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мониторинг профиля использования вычислительных, сетевых и дисковых ресурсов облака с помощью встроенных и внешних инструментов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Производить обновление компонентов облачных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документирование работы облачных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Конфигурировать клиентские виртуальные ЦОД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Конфигурировать внешние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Восстанавливать работоспособность сервисов после сбоев по заранее утвержденным инструкциям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11" w:id="2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Эталонная модель взаимодействия открытых систем и стек протоколов передачи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и технологии организации сетей, включая преобразование сетевых адресов, создание защищенных каналов связи, работу межсетевых экранов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Теория построения сетей хранения данных, функциональность соответствующего оборудования 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Методологии и практики обслуживания ИТ-инфраструктуры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Основы обеспечения отказоустойчивости и балансировки нагрузки в облачных средах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22" w:id="2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54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23" w:id="2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Критический анализ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Обучаемость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30" w:id="2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5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33" w:id="2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54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облачным вычислениям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41" w:id="2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Карточка профессии "Администратор облачных технологий":</w:t>
            </w:r>
          </w:p>
          <w:bookmarkEnd w:id="2547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43" w:id="2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54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46" w:id="2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54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49" w:id="2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55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облачных технологий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52" w:id="2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55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55" w:id="2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55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58" w:id="2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55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61" w:id="2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55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62" w:id="2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64" w:id="2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66" w:id="2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69" w:id="2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55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в области администрирования облачных или гибридных инфраструктур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72" w:id="2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5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75" w:id="2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5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2529-0-001 - Специалист по облачным вычислениям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78" w:id="2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56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управление ресурсами, поддержание штатного режима работы, диагностика облачных сервисов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81" w:id="2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562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83" w:id="2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56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85" w:id="2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Планирование и управление ресурсами облака</w:t>
            </w:r>
          </w:p>
          <w:bookmarkEnd w:id="2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Обслуживание облачной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92" w:id="2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управление ресурсами облака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98" w:id="2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Настройка конфигурации облачной инфраструктуры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00" w:id="2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балансировку ресурсов центрального процессора с емкостью памяти и дискового хранилища облачной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Определять потребности в ресурсах (вычислительные, емкость хранилищ данных, объем траффика и т.п.).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Использовать современные методы контроля производительности облачных вычислений.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штатные программно-аппаратные средства для контроля производительности облачной инфраструктуры.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разворачивание рабочих станций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Предоставлять ресурсы облачных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Проектировать и внедрять схемы автоматического масштабирования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Проводить аудит конфигураций на соответствие стандартам безопасности и лучшим практикам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12" w:id="2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Алгоритмы планирования задач управления облачными ресурсами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Регламенты проведения профилактических работ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Базовые знания и навыки установки, развҰртывания и настройки основных служб ОС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расчета потребностей в ресурсах облака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Программно-аппаратные средства для контроля производительности облачной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Принципы работы систем управления конфигурациями и инфраструктурой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25" w:id="2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ресурсов облака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27" w:id="2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Производить мониторинг администрируемой облачной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испытания, вводимых в эксплуатацию аппаратных, программно-аппаратных и программных средств облачной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Конфигурировать серверные облачные инфраструктуры с учетом стандартов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средства диагностики и тестирования облачных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Управлять жизненным циклом компонентов инфраструктуры: обновление, миграция, вывод из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и внедрять автоматизированные сценарии для управления ресурсами и реагирования на события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Проводить расследование и анализ причин сложных инцидентов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38" w:id="2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Общие принципы функционирования аппаратных, программных и программно-аппаратных средств облачной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Архитектура аппаратных, программных и программно-аппаратных средств облачной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Инструкции по установке администрируемого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Инструкции по эксплуатации администрируемого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Методология управления инцидентами, проблемами и изменениями в ИТ-службах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49" w:id="2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облачной инфраструктуры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55" w:id="2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существующих компонентов сервиса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57" w:id="2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Устранять неисправности функционирования администрируемых облачных сервисов.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доступом к облачным сервисам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Поддерживать актуальность эксплуатационной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Выявлять потенциальные проблемы и узкие места в работе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и совершенствовать планы аварийного восстановления и обеспечения непрерывности бизнеса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ретроспективный анализ инцидентов и внедрять корректирующие действия для предотвращения их повторения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Координировать работы по техническому обслуживанию с другими подразделениями и поставщиками услуг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68" w:id="2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Практические знания и опыт администрирования виртуальных инфраструктур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Модели доступа пользователей к облачным сервисам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безопасности функционирования облачных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Подходы к построению отказоустойчивых и геораспределенных архитектур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Принципы управления ИТ-услугами и соглашениями об уровне услуг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79" w:id="2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57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80" w:id="2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Критический анализ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Обучаемость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87" w:id="2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57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90" w:id="2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57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02" w:id="2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Карточка профессии "Архитектор облачных технологий":</w:t>
            </w:r>
          </w:p>
          <w:bookmarkEnd w:id="2580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04" w:id="2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58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07" w:id="2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5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10" w:id="2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58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облачных технологий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13" w:id="2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58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16" w:id="2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58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19" w:id="2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58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22" w:id="2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58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23" w:id="2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25" w:id="2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27" w:id="2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30" w:id="2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59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в области проектирования, внедрения и сопровождения облачных инфраструктур, включая руководство проектами или участие в качестве ключевого технического эксперта в сложных проектах миграции и разработки облачных платформ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33" w:id="2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59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36" w:id="2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59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2529-0-001 - Специалист по облачным вычислениям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39" w:id="2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59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разработка ИТ-решений на основе модели облачных вычислений, использующих облачные ресурсы хранения и обработки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42" w:id="2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595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44" w:id="2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59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46" w:id="2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облачной среды</w:t>
            </w:r>
          </w:p>
          <w:bookmarkEnd w:id="2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 облачной стратегии и координация в процессе адаптации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Проектирование моделей обслуживания облачных сервисов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54" w:id="2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облачной среды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60" w:id="2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облачный решений с учетом бизнес-требований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62" w:id="2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документацией и технической литературой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документы в соответствии с требованиями стандартов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проектную документацию с использованием графических языков спецификаций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технологическую документацию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Производить анализ технического проекта облачных вычисления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интервью с заказчиками и стейкхолдерами для выявления и формализации бизнес-требований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Транслировать бизнес-требования в технические спецификации и критерии приемки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Разрабатывать прототипы и проводить proof-of-concept для валидации архитектурных гипотез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74" w:id="2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Архитектуры систем облачных вычислений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Стандарты оформления технических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проектирования и анализа архитектуры систем облачных вычислений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Бизнес-требования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Методологии управления проектами и жизненным циклом ИТ-решений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Правовые и регуляторные аспекты, влияющие на проектирование облачных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86" w:id="2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облачной стратегии и координация в процессе адаптации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92" w:id="2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реализации облачной архитектуры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94" w:id="2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методы и технологии разработки формализованных требований и спецификаций для контроля заказанной функциональности и качества продукта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соответствие архитектуре облачных вычислений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Читать проектную документацию, разработанную с использованием графических языков спецификаций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Координировать взаимодействие между командами разработки, эксплуатации, безопасности и бизнес-заказчиками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архитектурные обзоры и аудиты проектов на различных стадиях жизненного цикла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и внедрять метрики и ключевые показатели для оценки эффективности архитектурных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Управлять техническими долгами и рисками, связанными с архитектурными решениями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05" w:id="2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Методология разработки облачных сервисов.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технологии использования средств разработки для получения облачных решений с заданной функциональностью и степенью качества.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принципы процесса разработки облачных решений.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архитектурного дизайна систем облачных вычислений.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анализа архитектуры облачных вычислений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Проектная документация системы облачных вычислений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17" w:id="2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2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моделей обслуживания облачных сервисов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23" w:id="2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модели обслуживания платформа как услуга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25" w:id="2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отдельные элементы информационно-технологических платформ (операционных систем, систем управления базами данных и т.п.)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Планировать использование облачных сервисов в рамках одной облачной платформы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Проектировать системы защиты облачных платформ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Работать со средствами виртуализации облачных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Проектировать архитектуру облачных платформ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Производить расчет и прогнозирование производительности, масштабируемости и надежности облачных платформ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Разрабатывать модели стоимости владения и экономического обоснования для предлагаемых архитектурных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Проектировать процессы управления и эксплуатации облачных сервисов, включая мониторинг и аварийное восстановление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37" w:id="2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Типы, характеристики и особенности современных информационно-технологических платформ и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и фреймворки проектирования облачных платформ и распределенных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расчета и моделирования производительности, емкости и надежности облачных платформ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Средства и технологии виртуализации, контейнеризации и оркестрации облачных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Принципы, стандарты и технологии построения систем защиты информации в облачных средах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Международные и национальные стандарты в области облачных технологий, управления услугами и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Подходы к проектированию для обеспечения непрерывности бизнеса и аварийного восстановления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50" w:id="2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61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51" w:id="2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Высокая обучаемость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60" w:id="2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61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63" w:id="2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61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75" w:id="2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Карточка профессии "Разработчик облачных технологий":</w:t>
            </w:r>
          </w:p>
          <w:bookmarkEnd w:id="2614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77" w:id="2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6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0" w:id="2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6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3" w:id="2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6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облачных технологий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6" w:id="2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6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9" w:id="2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61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92" w:id="2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62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95" w:id="2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62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96" w:id="2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98" w:id="2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00" w:id="2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03" w:id="2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62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в области разработки программного обеспечения, включая участие в проектах по созданию или интеграции облачных сервисов, микросервисов или распределенных систем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06" w:id="2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62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09" w:id="2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62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2529-0-001 - Специалист по облачным вычислениям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12" w:id="2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62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Самостоятельная разработка, оптимизация и сопровождение ключевых модулей и сервисов облачных платформ, включая проектирование архитектуры компонентов, реализацию бизнес-логики и обеспечение их высокой доступности, производительности и безопасности в продуктивной среде.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15" w:id="2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629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17" w:id="2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63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19" w:id="2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Управление работами и разработка программного обеспечения облачных систем</w:t>
            </w:r>
          </w:p>
          <w:bookmarkEnd w:id="2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Проектирование и сопровождение облачных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26" w:id="2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работами и разработка программного обеспечения облачных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32" w:id="2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Кодирование программного обеспечения облачных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34" w:id="2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инструментальные средства анализа и отладки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средства создания и сопровождения документации для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новые методы и технологии в области облачных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инструментальные средства для составления сопроводительной документации по результатам кодирования программного обеспечения облачных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технологии и инструменты для проведения комплексного обследования предприятия заказчика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Проектировать и реализовывать API для взаимодействия компонентов облачной платформы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Интегрировать облачные сервисы различных поставщиков и сторонние системы в единые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Реализовывать механизмы обеспечения отказоустойчивости, балансировки нагрузки и кэширования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46" w:id="2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Объектно-ориентированный анализ;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Программы и программные компоненты облачных систем;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и инструменты для проведения комплексного обследования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языки программирования и фреймворки, востребованные в облачной разработке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и практики тестирования программного обеспечения в распределенных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контейнеризации, оркестрации и управления конфигурациями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Методологии разработки программного обеспечения и управления проектами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60" w:id="2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оптимизация кода на уровне компонентов облачных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62" w:id="2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оптимизацию облачных систем на уровне дизайна, исходных кодов, этапа компиляции, сборки и исполнения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оптимизацию программного кода с использованием специализированных программных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 устранять узкие места производительности в распределенных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рефакторинг кода для улучшения его читаемости, поддерживаемости и производительности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и применять эффективные структуры данных и алгоритмы для решения специфических задач облачных платформ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Оптимизировать взаимодействие с базами данных, кэшами и внешними сервисами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Проводить анализ потребления ресурсов и оптимизировать затраты на выполнение кода в облачной среде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73" w:id="2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принципы и методы оптимизации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автоматической и ручной оптимизации;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Алгоритмы и структуры данных, области их применения;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языки программирования;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Шаблоны проектирования программного обеспечения облачных систем;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Принципы объектно-ориентированного дизайна и программирования;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Состав и принципы работы операционных систем;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Принципы построения компьютерных сетей;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Компьютерные сети и телекоммуникации;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Приемы и методы шифрования данных;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89" w:id="2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сопровождение облачных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95" w:id="2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Эксплуатация облачных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97" w:id="2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различные виды тестирования: функционального, производительности, нагрузочного, безопасности, совместимости;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сценарии тестирования по заданным методам и видам тестирования;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инструментальные средств анализа и отладки программного обеспечения;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средств создания, отладки, оптимизации кода для различных языков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Настраивать и использовать системы непрерывной интеграции и доставки для облачных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развертывании, обновлении и откате версий сервисов в облачных средах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анализ и устранение инцидентов, связанных с работой разработанных компонентов, включая анализ логов и метрик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Разрабатывать и поддерживать скрипты и инструменты для автоматизации операционных задач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09" w:id="2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Технологии управления проектами в области информационных технологий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Методика разработки тестовых сценариев и тестового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 технологии генерации тестов по формальным описаниям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и практики обеспечения качества программного обеспечения на всех этапах жизненного цикла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Подходы к построению отказоустойчивых и легко сопровождаемых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мониторинга, алертинга и сбора логов в распределенных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Принципы обеспечения безопасности на уровне приложения 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22" w:id="26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64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23" w:id="2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Структурное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Усидчивость и 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Креативный подход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Навыки делового общения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30" w:id="26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6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33" w:id="26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64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облачных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45" w:id="2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 Карточка профессии "Архитектор облачных технологий":</w:t>
            </w:r>
          </w:p>
          <w:bookmarkEnd w:id="2647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47" w:id="26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64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50" w:id="2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64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53" w:id="2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65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облачных технологий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56" w:id="2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65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59" w:id="2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65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62" w:id="2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65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65" w:id="2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65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66" w:id="2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68" w:id="2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70" w:id="2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73" w:id="2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65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76" w:id="2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6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79" w:id="2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6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2529-0-001 - Специалист по облачным вычислениям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82" w:id="2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66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разработка ИТ-решений на основе модели облачных вычислений, использующих облачные ресурсы хранения и обработки данных, под руководством опытных специалистов с фокусом на изучение и применение готовых архитектурных паттернов.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85" w:id="2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662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87" w:id="2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66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облачной среды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95" w:id="2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облачной среды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01" w:id="2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облачный решений с учетом бизнес-требований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03" w:id="2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Моделировать системы на базе готовой архитектуры облачных вычислений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методами анализа архитектуры облачных вычислений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Использовать методы и технологии верификации формальных спецификаций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10" w:id="2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Методы и технологии верификации формальных спецификаций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переоценки и редизайна компонент проекта в соответствии с изменяемыми требованиями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Основные методы и средства эффективного анализа и проектирования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20" w:id="2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базовых сценариев безопасности и соответствия требованиям в облачной среде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22" w:id="2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базовые политики управления доступом на основе принципа наименьших привилегий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Конфигурировать основные механизмы защиты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Внедрять базовый мониторинг безопасности с помощью встроенных инструментов облачных провайдеров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29" w:id="2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Модель разделенной ответственности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соответствия отраслевым стандартам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Принципы нулевого доверия в контексте облачных архитектур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38" w:id="2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6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39" w:id="2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работать в команде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43" w:id="2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6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46" w:id="2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67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облачных технологий</w:t>
            </w:r>
          </w:p>
        </w:tc>
      </w:tr>
    </w:tbl>
    <w:bookmarkStart w:name="z7854" w:id="26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2675"/>
    <w:bookmarkStart w:name="z7855" w:id="2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Наименование государственного органа: Министерство искусственного интеллекта и цифрового развития Республики Казахстан.</w:t>
      </w:r>
    </w:p>
    <w:bookmarkEnd w:id="2676"/>
    <w:bookmarkStart w:name="z7856" w:id="2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Организации (предприятия) участвующие в разработке: Комитет цифровых активов и прорывных технологий Министерства искусственного интеллекта и цифрового развития РК.</w:t>
      </w:r>
    </w:p>
    <w:bookmarkEnd w:id="2677"/>
    <w:bookmarkStart w:name="z7857" w:id="2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2678"/>
    <w:bookmarkStart w:name="z7858" w:id="2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2679"/>
    <w:bookmarkStart w:name="z7859" w:id="2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2680"/>
    <w:bookmarkStart w:name="z7860" w:id="2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2681"/>
    <w:bookmarkStart w:name="z7861" w:id="2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2682"/>
    <w:bookmarkStart w:name="z7862" w:id="2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2683"/>
    <w:bookmarkStart w:name="z7863" w:id="2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Отраслевой совет по профессиональным квалификациям:</w:t>
      </w:r>
    </w:p>
    <w:bookmarkEnd w:id="2684"/>
    <w:bookmarkStart w:name="z7864" w:id="2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Национальный орган по профессиональным квалификациям: 12.12.2025 г.</w:t>
      </w:r>
    </w:p>
    <w:bookmarkEnd w:id="2685"/>
    <w:bookmarkStart w:name="z7865" w:id="2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Национальная палата предпринимателей Республики Казахстан "Атамекен": -</w:t>
      </w:r>
    </w:p>
    <w:bookmarkEnd w:id="2686"/>
    <w:bookmarkStart w:name="z7866" w:id="2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Номер версии и год выпуска: версия 3, 2025 г.</w:t>
      </w:r>
    </w:p>
    <w:bookmarkEnd w:id="2687"/>
    <w:bookmarkStart w:name="z7867" w:id="2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Дата ориентировочного пересмотра: 30.12.2028 г.</w:t>
      </w:r>
    </w:p>
    <w:bookmarkEnd w:id="268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569/НҚ</w:t>
            </w:r>
          </w:p>
        </w:tc>
      </w:tr>
    </w:tbl>
    <w:bookmarkStart w:name="z7869" w:id="26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"Системное и сетевое администрирование"</w:t>
      </w:r>
    </w:p>
    <w:bookmarkEnd w:id="2689"/>
    <w:bookmarkStart w:name="z7870" w:id="2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стандартом в соответствии с приказом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209/НҚ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2690"/>
    <w:bookmarkStart w:name="z7871" w:id="26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691"/>
    <w:bookmarkStart w:name="z7872" w:id="2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Область применения профессионального стандарта: Профессиональный стандарт "Системное и сетевое администрирование"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 На основании настоящего профессионального стандарта организации могут разрабатывать для внутреннего применения корпоративные профессиональные стандарты на работников с уточнением уровня профессионального образования, перечня трудовых функций, знаний, умений и навыков с учетом особенностей организации производства, труда и управления, их ответственности.</w:t>
      </w:r>
    </w:p>
    <w:bookmarkEnd w:id="2692"/>
    <w:bookmarkStart w:name="z7873" w:id="2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настоящем профессиональном стандарте применяются следующие термины и определения: </w:t>
      </w:r>
    </w:p>
    <w:bookmarkEnd w:id="2693"/>
    <w:bookmarkStart w:name="z7874" w:id="2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уровень квалификации – совокупность требований к уровню подготовки и компетенции работника, дифференцируемой по параметрам сложности, нестандартности трудовых действий, ответственности и самостоятельности.</w:t>
      </w:r>
    </w:p>
    <w:bookmarkEnd w:id="2694"/>
    <w:bookmarkStart w:name="z7875" w:id="2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профессиональная группа – совокупность профессиональных подгрупп, имеющая общую интеграционную основу (аналогичные или близкие назначение, объекты, технологии, в том числе средства труда) и предполагающая схожий набор трудовых функций и компетенций для их выполнения.</w:t>
      </w:r>
    </w:p>
    <w:bookmarkEnd w:id="2695"/>
    <w:bookmarkStart w:name="z7876" w:id="2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профессиональная подгруппа – совокупность профессий, сформированная целостным набором трудовых функций и необходимых для их выполнения компетенций.</w:t>
      </w:r>
    </w:p>
    <w:bookmarkEnd w:id="2696"/>
    <w:bookmarkStart w:name="z7877" w:id="2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система контроля и управления доступам – система контроля и управления доступом – совокупность программно-аппаратных технических средств безопасности, имеющих целью ограничение и регистрацию входа-выхода объектов (людей, транспорта) на заданной территории через "точки прохода": двери, ворота, КПП и др.</w:t>
      </w:r>
    </w:p>
    <w:bookmarkEnd w:id="2697"/>
    <w:bookmarkStart w:name="z7878" w:id="2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кластер – объединение нескольких однородных элементов, которое может рассматриваться как самостоятельная единица, обладающая определенными свойствами.</w:t>
      </w:r>
    </w:p>
    <w:bookmarkEnd w:id="2698"/>
    <w:bookmarkStart w:name="z7879" w:id="2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брандмауэр – брандмауэр – программный или аппаратный комплекс, который проверяет данные, входящие через Интернет или сеть, и в зависимости от параметров брандмауэра блокирует или разрешает их передачу на компьютер.</w:t>
      </w:r>
    </w:p>
    <w:bookmarkEnd w:id="2699"/>
    <w:bookmarkStart w:name="z7880" w:id="2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контроллер домена – сервер, контролирующий область компьютерной сети (домен).</w:t>
      </w:r>
    </w:p>
    <w:bookmarkEnd w:id="2700"/>
    <w:bookmarkStart w:name="z7881" w:id="2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квалификация – степень готовности работника к качественному выполнению конкретных трудовых функций.</w:t>
      </w:r>
    </w:p>
    <w:bookmarkEnd w:id="2701"/>
    <w:bookmarkStart w:name="z7882" w:id="2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национальная рамка квалификаций – структурированное описание квалификационных уровней, признаваемых на рынке труда.</w:t>
      </w:r>
    </w:p>
    <w:bookmarkEnd w:id="2702"/>
    <w:bookmarkStart w:name="z7883" w:id="2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национальная система квалификаций – совокупность механизмов правового и институционального регулирования спроса и предложений на квалификации специалистов со стороны рынка труда.</w:t>
      </w:r>
    </w:p>
    <w:bookmarkEnd w:id="2703"/>
    <w:bookmarkStart w:name="z7884" w:id="2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отраслевая рамка квалификаций – структурированное описание квалификационных уровней, признаваемых в отрасли.</w:t>
      </w:r>
    </w:p>
    <w:bookmarkEnd w:id="2704"/>
    <w:bookmarkStart w:name="z7885" w:id="2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профессиональный стандарт – стандарт, определяющий в конкретной области профессиональной деятельности требования к уровню квалификации и компетентности, содержанию, качеству и условиям труда.</w:t>
      </w:r>
    </w:p>
    <w:bookmarkEnd w:id="2705"/>
    <w:bookmarkStart w:name="z7886" w:id="2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профессия – основной род занятий трудовой деятельности человека, требующий определенных знаний, умений и практических навыков, приобретенных в результате специальной подготовки и подтверждаемых соответствующими документами об образовании.</w:t>
      </w:r>
    </w:p>
    <w:bookmarkEnd w:id="2706"/>
    <w:bookmarkStart w:name="z7887" w:id="2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трудовая функция – набор взаимосвязанных действий, направленных на решение одной или нескольких задач процесса труда.</w:t>
      </w:r>
    </w:p>
    <w:bookmarkEnd w:id="2707"/>
    <w:bookmarkStart w:name="z7888" w:id="2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кластер – объединение нескольких однородных элементов, которое может рассматриваться как самостоятельная единица, обладающая определенными свойствами.</w:t>
      </w:r>
    </w:p>
    <w:bookmarkEnd w:id="2708"/>
    <w:bookmarkStart w:name="z7889" w:id="2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настоящем профессиональном стандарте применяются следующие сокращения: </w:t>
      </w:r>
    </w:p>
    <w:bookmarkEnd w:id="2709"/>
    <w:bookmarkStart w:name="z7890" w:id="2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ОРК – отраслевая рамка квалификации;</w:t>
      </w:r>
    </w:p>
    <w:bookmarkEnd w:id="2710"/>
    <w:bookmarkStart w:name="z7891" w:id="2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ПС – профессиональный стандарт;</w:t>
      </w:r>
    </w:p>
    <w:bookmarkEnd w:id="2711"/>
    <w:bookmarkStart w:name="z7892" w:id="2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КС – квалификационный справочник должностей руководителей, специалистов и других служащих;</w:t>
      </w:r>
    </w:p>
    <w:bookmarkEnd w:id="2712"/>
    <w:bookmarkStart w:name="z7893" w:id="2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– программное обеспечение;</w:t>
      </w:r>
    </w:p>
    <w:bookmarkEnd w:id="2713"/>
    <w:bookmarkStart w:name="z7894" w:id="2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БД – база данных;</w:t>
      </w:r>
    </w:p>
    <w:bookmarkEnd w:id="2714"/>
    <w:bookmarkStart w:name="z7895" w:id="2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 – операционная система;</w:t>
      </w:r>
    </w:p>
    <w:bookmarkEnd w:id="2715"/>
    <w:bookmarkStart w:name="z7896" w:id="2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ЛВС – локальные вычислительные сети;</w:t>
      </w:r>
    </w:p>
    <w:bookmarkEnd w:id="2716"/>
    <w:bookmarkStart w:name="z7897" w:id="2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ИБ – информационная безопасность;</w:t>
      </w:r>
    </w:p>
    <w:bookmarkEnd w:id="2717"/>
    <w:bookmarkStart w:name="z7898" w:id="2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 – информационные системы;</w:t>
      </w:r>
    </w:p>
    <w:bookmarkEnd w:id="2718"/>
    <w:bookmarkStart w:name="z7899" w:id="2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СКУД – система контроля и управления доступом;</w:t>
      </w:r>
    </w:p>
    <w:bookmarkEnd w:id="2719"/>
    <w:bookmarkStart w:name="z7900" w:id="2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Wi-Fi – стандарт на оборудование для широкополосной радиосвязи, предназначенной для организации локальных беспроводных сетей;</w:t>
      </w:r>
    </w:p>
    <w:bookmarkEnd w:id="2720"/>
    <w:bookmarkStart w:name="z7901" w:id="2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СКС – структурированная кабельная система;</w:t>
      </w:r>
    </w:p>
    <w:bookmarkEnd w:id="2721"/>
    <w:bookmarkStart w:name="z7902" w:id="2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АТС – автоматическая телефонная станция;</w:t>
      </w:r>
    </w:p>
    <w:bookmarkEnd w:id="2722"/>
    <w:bookmarkStart w:name="z7903" w:id="2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IP-система – операционная система для работы с цифровыми камерами, видео процессорами, аудио процессорами, сетевыми картами для их подключения к локальной сети.</w:t>
      </w:r>
    </w:p>
    <w:bookmarkEnd w:id="2723"/>
    <w:bookmarkStart w:name="z7904" w:id="27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724"/>
    <w:bookmarkStart w:name="z7905" w:id="2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Системное и сетевое администрирование.</w:t>
      </w:r>
    </w:p>
    <w:bookmarkEnd w:id="2725"/>
    <w:bookmarkStart w:name="z7906" w:id="2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J069.</w:t>
      </w:r>
    </w:p>
    <w:bookmarkEnd w:id="2726"/>
    <w:bookmarkStart w:name="z7907" w:id="2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2727"/>
    <w:bookmarkStart w:name="z7908" w:id="2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2728"/>
    <w:bookmarkStart w:name="z7909" w:id="2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2729"/>
    <w:bookmarkStart w:name="z7910" w:id="2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2730"/>
    <w:bookmarkStart w:name="z7911" w:id="2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62.03 Деятельность по управлению компьютерным оборудованием.</w:t>
      </w:r>
    </w:p>
    <w:bookmarkEnd w:id="2731"/>
    <w:bookmarkStart w:name="z7912" w:id="2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62.03.2 Деятельность по управлению информационно-коммуникационным оборудованием.</w:t>
      </w:r>
    </w:p>
    <w:bookmarkEnd w:id="2732"/>
    <w:bookmarkStart w:name="z7913" w:id="2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Краткое описание профессионального стандарта: Обеспечение стабильной, безопасной и эффективной работы информационной инфраструктуры организации, включающей серверные и клиентские системы, сетевое оборудование, системы хранения данных и сопутствующее программное обеспечение. </w:t>
      </w:r>
    </w:p>
    <w:bookmarkEnd w:id="2733"/>
    <w:bookmarkStart w:name="z7914" w:id="2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карточек профессий: </w:t>
      </w:r>
    </w:p>
    <w:bookmarkEnd w:id="2734"/>
    <w:bookmarkStart w:name="z7915" w:id="2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Системный инженер - 6 уровень ОРК;</w:t>
      </w:r>
    </w:p>
    <w:bookmarkEnd w:id="2735"/>
    <w:bookmarkStart w:name="z7916" w:id="2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Сетевой администратор - 6 уровень ОРК;</w:t>
      </w:r>
    </w:p>
    <w:bookmarkEnd w:id="2736"/>
    <w:bookmarkStart w:name="z7917" w:id="2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Системный инженер - 7 уровень ОРК;</w:t>
      </w:r>
    </w:p>
    <w:bookmarkEnd w:id="2737"/>
    <w:bookmarkStart w:name="z7918" w:id="2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Сетевой администратор - 5 уровень ОРК;</w:t>
      </w:r>
    </w:p>
    <w:bookmarkEnd w:id="2738"/>
    <w:bookmarkStart w:name="z7919" w:id="2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Сетевой администратор - 4 уровень ОРК.</w:t>
      </w:r>
    </w:p>
    <w:bookmarkEnd w:id="2739"/>
    <w:bookmarkStart w:name="z7920" w:id="27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7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21" w:id="2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"Системный инженер":</w:t>
            </w:r>
          </w:p>
          <w:bookmarkEnd w:id="2741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23" w:id="2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7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26" w:id="2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74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2511-1-004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29" w:id="2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74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инженер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32" w:id="2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7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35" w:id="2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74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38" w:id="2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7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41" w:id="2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74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42" w:id="2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44" w:id="2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46" w:id="2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49" w:id="2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75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 лет в области внедрения, настройки и сопровождения сложного серверного программного обеспечения, системного администрирования или технической поддержки корпоративных информационных систем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52" w:id="2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75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55" w:id="2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75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56" w:id="2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2511-1-003 - Системный архитектор</w:t>
            </w:r>
          </w:p>
          <w:bookmarkEnd w:id="2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2511-3-001 - Архитектор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59" w:id="2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75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Контролировать и обеспечивать работоспособность системного и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62" w:id="2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757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64" w:id="2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75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66" w:id="2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Установка, настройка, внедрение системного и прикладного программного обеспечения, необходимого для функционирования и развертывание серверной части информационной системы у заказчика</w:t>
            </w:r>
          </w:p>
          <w:bookmarkEnd w:id="2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Контроль работы информационной системы и устранение ошибок в их работе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73" w:id="2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Установка, настройка, внедрение системного и прикладного программного обеспечения, необходимого для функционирования и развертывание серверной части информационной системы у заказчика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79" w:id="2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Установка, настройка, внедрение системного и прикладного программного обеспечения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81" w:id="2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работу по подготовке программ к отладке и проводить отладку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запуск отлаженных программ и ввод исходных данных, определяемых условиями поставленных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установки, настройки, внедрения системного и прикладного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планы и сценарии установки и настройки сложного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интеграцию различных программных компонентов и систем между собой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Диагностировать и разрешать конфликты зависимостей и совместимости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91" w:id="2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Компьютерные настройки, применяемые операционные системы и программные приложения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Виды технических носителей информации, правила их хранения и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Действующие стандарты средств обработки и передачи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принципы структурного программирования, виды программного обеспечения, технико-эксплуатационные характеристики, конструктивные особенности, методы разработки алгоритмов и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работы систем виртуализации и контейнеризации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Основы сетевых технологий и протоколов, необходимые для настройки взаимодействия компонентов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04" w:id="2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Развертывание серверной части информационной системы у заказчика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06" w:id="2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Развертывать серверную часть информационной системы у заказчика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настройку системного и сетевого программного обеспечения, оборудования, необходимого для работы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Проектировать архитектуру развертывания с учетом требований к отказоустойчивости, производительности и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Автоматизировать процессы развертывания с использованием специализированных инструментов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приемо-сдаточные испытания развернутой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Обучать персонал заказчика основам работы с развернутой системой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16" w:id="2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Типы разработки архитектур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классификации и кодирования информации, формализованные языки программирования, действующие стандарты, системы счислений, шифров и кодов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Методологии и лучшие практики развертывания и миграции информационных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построения отказоустойчивых кластерных и распределенных конфигураций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Основы систем хранения данных и организации резервного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28" w:id="2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Обновление программного обеспечения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30" w:id="2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возможность использования и осуществлять адаптацию готовых программных продуктов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корректировку разработанной программы на основе анализа выходных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обновления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возможность использования и осуществлять адаптацию готовых программных продуктов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Планировать и проводить обновления и патчинг программного обеспечения с минимальным временем простоя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и тестировать планы отката при неудачном обновлении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Оценивать влияние обновлений на совместимость и производительность всей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41" w:id="2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принципы процесса проектирования и разработки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Базовые настройки серверных операционных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работы и детальная настройка протокола TCP/IP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системного и сетевого взаимодействия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Модели жизненного цикла программного обеспечения и политики управления обновлениями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Методы тестирования обновлений в изолированных средах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53" w:id="2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Трудовая функция 2: </w:t>
            </w:r>
          </w:p>
          <w:bookmarkEnd w:id="2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работы информационной системы и устранение ошибок в их работе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59" w:id="2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и проведение анализа затрат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61" w:id="2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файловым сервером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систематический контроль аппаратных и программных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Вести учет затрат на аппаратные и программные средства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эффективность использования вычислительных ресурсов и лицензий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обоснования и ТЭО для приобретения нового оборудования 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Оптимизировать затраты на ИТ-инфраструктуру за счет консолидации, виртуализации и выбора оптимальных моделей лицензирования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Составлять бюджеты и отчеты по затратам на сопровождение и развитие информационной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72" w:id="2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программные и аппаратные средства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поиска программных и аппаратные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Современные методы и принципы работы программных и аппаратные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Модели ценообразования и лицензирования ПО и облачных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Основы финансового учета и управления ИТ-бюджетом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Методы расчета общей стоимости владения и возврата на инвестиции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85" w:id="2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Устранение ошибок в работе информационной 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87" w:id="2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и внедрять системы автоматической проверки правильности программ, типовые и стандартные программные средства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технологию обработки информации по системным и/или иным ошибкам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контрольные проверки работоспособности и эффективности информационной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Изучать причины технических отказов и сбоев в информационной системе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Устранять ошибки в работе информационной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глубокий анализ логов, метрик и трассировок для диагностики сложных проблем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Проектировать и внедрять системы мониторинга и оповещения для проактивного выявления проблем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Выполнять реинжиниринг проблемных участков системы для устранения корневых причин сбоев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99" w:id="2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Типовые и стандартные программные средства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технологии обработки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Стандарты качества процессов разработки, методы устранения и предупреждения несоответствий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Методологии поиска и устранения неисправностей в распределенных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Инструменты и технологии для анализа производительности и поиска узких мест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Принципы построения логгирования и сбора метрик в промышленных системах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11" w:id="2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77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12" w:id="2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персоналом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Организаторские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деловой переписки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22" w:id="2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77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25" w:id="2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78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администратор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33" w:id="2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Карточка профессии "Сетевой администратор":</w:t>
            </w:r>
          </w:p>
          <w:bookmarkEnd w:id="2781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35" w:id="2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7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38" w:id="2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78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2522-0-005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41" w:id="2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78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Сетевой администратор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44" w:id="2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78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47" w:id="2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78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50" w:id="2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7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53" w:id="2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78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54" w:id="2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56" w:id="2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58" w:id="2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61" w:id="2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79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 лет в области внедрения, настройки и сопровождения сложного серверного программного обеспечения, системного администрирования или технической поддержки корпоративных информационных систем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64" w:id="2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79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67" w:id="2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79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70" w:id="2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79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Архитектурное проектирование, стратегическое развитие и обеспечение высокой доступности, производительности и безопасности всей корпоративной сетевой инфраструктуры организации в соответствии с бизнес-целями и требованиями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73" w:id="2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796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75" w:id="2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79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77" w:id="2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монтаж и обслуживание ЛВС организации</w:t>
            </w:r>
          </w:p>
          <w:bookmarkEnd w:id="2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Обеспечение работоспособности структурированных кабельных систем и корпоративных сетей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Установка, конфигурирование и поддержка сетевого оборудования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Обеспечение сетевой безопасности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86" w:id="2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монтаж и обслуживание ЛВС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92" w:id="2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Архитектурное проектирование и развитие сетевой 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94" w:id="2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Определение требований и задач к локальной вычислительной сети на стратегическом уровне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 и оптимизация сетевой топологии организации с учетом перспектив роста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Развитие возможностей корпоративных сетей организации для поддержки новых бизнес-сервисов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Разработка технического задания на проектирование и монтаж ЛВС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Составление комплексного проекта построения и развития ЛВС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Формирование отчетной документации по результатам проведенных работ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Проведение аудита и оценки существующей сетевой архитектуры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Разработка дорожной карты развития сетевой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06" w:id="2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оценки и контроля производительности локальных вычислительных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Сетевая топология, способы соединения сетевых устройств и принципы построения отказоустойчивых архитектур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менеджмента и управления ИТ-проектами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Структура организации, ключевые бизнес-процессы и их требования к инфраструктуре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стратегического планирования развития информационных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управления ресурсами и оптимизации затрат на ИТ-инфраструктуру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Современные тенденции и технологии в области сетевой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19" w:id="2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работоспособности структурированных кабельных систем и корпоративных сетей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25" w:id="2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 оптимизация работы корпоративных сетей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27" w:id="2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Мониторинг и анализ работы корпоративных сетей организации с использованием специализированных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 предложений по совершенствованию и развитию инфраструктуры корпоративных сетей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Выбор и конфигурирование сетевых протоколов для различных сегментов и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Настройка и оптимизация таблиц маршрутизации в сложных сетевых средах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Управление доступом к разделяемым сетевым ресурсам и сетевым сервисам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Планирование и проведение работ по модернизации и расширению сетевой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Разработка и внедрение политик качества обслуживания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38" w:id="2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организации, функционирования и диагностики локальных вычислительных сетей и структурированных кабельных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Параметры настроек ЛВС, СКС, рабочих станций, серверов организации и их взаимовлияние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Методологии управления сетевыми сервисами и обеспечения их доступности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Современные подходы к построению гибридных и программно-определяемых сетей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48" w:id="2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2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Установка, конфигурирование и поддержка сетевого оборудования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54" w:id="2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управление сетевым оборудованием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56" w:id="2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Определение стратегических требований к сетевому оборудованию и программному обеспечению к нему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Контроль работоспособности и эффективности использования сетевого оборудования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Ведение и актуализация эксплуатационной документации по установке, конфигурированию и поддержке сетевого оборудования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Составление комплексных планов проведения профилактических работ и обновления сетевого оборудования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Управление жизненным циклом сетевого оборудования и планирование его замены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Проведение технико-экономического сравнения решений различных вендоров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66" w:id="2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средства восстановления работоспособности сетевого оборудования в сложных случаях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Эксплуатационная документация сетевого оборудования организации и стандарты ее ведения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Сетевые периферийные устройства, их типы, технические характеристики и области применения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построения систем резервирования и отказоустойчивости сетевого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Рыночные предложения ведущих производителей сетевого оборудования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77" w:id="2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4:</w:t>
            </w:r>
          </w:p>
          <w:bookmarkEnd w:id="2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сетевой безопасности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83" w:id="2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внедрение политик сетевой 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85" w:id="28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 сбоев и инцидентов в работе сетей и выявление корневых причин их возникновения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Определение требований к безопасности корпоративных сетей организации на основе анализа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Разработка и актуализация политики информационной безопасности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Осуществление мониторинга и управления сетевыми устройствами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 протоколов системных и сетевых событий для выявления угроз и аномалий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Контроль обеспечения целостности и доступности систем резервного копирования данных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Формирование комплексной отчетной документации по результатам проведенных работ в области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Организация и проведение аудитов безопасности сетевой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97" w:id="28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Средства и методы обеспечения информационной безопасности в сетевой инфраструктуре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Параметры и механизмы безопасности баз данных и приложений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безопасности функционирования информационных систем и нормативные требования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Типовые модели политики информационной безопасности и границы их применимости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Стандарты и фреймворки в области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Принципы построения систем обнаружения и предотвращения вторжений, анализа угроз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09" w:id="28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8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10" w:id="28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8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Стремление к повышению профессионального уровня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23" w:id="28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8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26" w:id="28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81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Сетевой администратор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34" w:id="28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Карточка профессии "Системный инженер":</w:t>
            </w:r>
          </w:p>
          <w:bookmarkEnd w:id="2819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36" w:id="28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82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39" w:id="28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82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2511-1-004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42" w:id="28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82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инженер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45" w:id="28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8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48" w:id="28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82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51" w:id="28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82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54" w:id="28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82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55" w:id="2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57" w:id="2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59" w:id="2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63" w:id="2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65" w:id="2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67" w:id="2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70" w:id="28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83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 лет в области проектирования, внедрения и управления корпоративными информационными системами и инфраструктурой включая не менее 3 лет на руководящих позициях с ответственностью за стратегию, бюджет и команды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73" w:id="2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83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76" w:id="2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83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77" w:id="2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2511-1-003 - Системный архитектор</w:t>
            </w:r>
          </w:p>
          <w:bookmarkEnd w:id="2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2511-3-001 - Архитектор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80" w:id="2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83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руководство, архитектурное проектирование и обеспечение эффективного управления жизненным циклом всей корпоративной информационной инфраструктуры и программного обеспечения для достижения бизнес-целей организации, оптимизации затрат и создания технологических конкурентных преимуществ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83" w:id="2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838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85" w:id="2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83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87" w:id="2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Установка, настройка, внедрение системного и прикладного программного обеспечения, необходимого для функционирования и развертывание серверной части информационной системы у заказчика</w:t>
            </w:r>
          </w:p>
          <w:bookmarkEnd w:id="2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Управление обслуживанием оборудования и контроль использования аппаратных, программных средств, анализ затрат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94" w:id="2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Установка, настройка, внедрение системного и прикладного программного обеспечения, необходимого для функционирования и развертывание серверной части информационной системы у заказчика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00" w:id="2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управление портфелем программного обеспечения и его жизненным циклом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02" w:id="2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Управлять процессами формирования и согласования бюджета на приобретение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Руководить стратегией установки, развертывания и сопровождения корпоративного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и внедрять стандарты, политики и методологии управления программными активами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Оценивать общую стоимость владения и возврат на инвестиции для портфеля программных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Принимать стратегические решения по выбору моделей лицензирования и взаимодействию с вендорами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Обеспечивать соответствие использования ПО лицензионным соглашениям и нормативным требованиям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12" w:id="2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Руководящие и нормативные материалы, регламентирующие использование, установку и приобретение программного обеспечения на корпоративном уровне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Классификация, характеристики и рыночные предложения различных видов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Технико-эксплуатационные характеристики, конструктивные особенности, назначение и режимы работы вычислительных систем, правила их технической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Технологии автоматической обработки информации и принципы построения корпоративных информационных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Действующие стандарты, системы классификации, шифрования и кодирования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Принципы функционирования, интеграции и управления жизненным циклом сложного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25" w:id="2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Архитектурное развитие и управление знаниями в области программного обеспечения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27" w:id="2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стратегическую целесообразность использования готовых программных продуктов и разработки собственных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Руководить программами обучения и развития компетенций персонала в области работы с корпоративным программным обеспечением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Управлять архитектурой серверных сред, систем хранения данных и баз данных на уровне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Утверждать и контролировать ведение необходимой архитектурной и эксплуатационной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Инициировать и курировать проекты по модернизации и замене устаревшего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Формировать и управлять корпоративным хранилищем знаний и лучших практик в области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37" w:id="2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версии, тенденции развития и конкурентные характеристики основных классов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Технические характеристики, программные интерфейсы и принципы интеграции корпоративных программных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принципы и методы обучения, развития персонала и управления компетенциями в ИТ-сфере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Фреймворки и стандарты архитектуры предприятия и управления ИТ-услугами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Методологии управления проектами и программами в области ИТ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48" w:id="2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обслуживанием оборудования и контроль использования аппаратных, программных средств, анализ затрат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54" w:id="2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Стратегический мониторинг и управление инфраструктурными активами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56" w:id="2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и внедрять стратегии мониторинга и управления современными системами для обслуживания ИТ-оборудования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Руководить процессами обслуживания оборудования и управления его жизненным циклом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эффективность использования аппаратных ресурсов и инициировать проекты по их оптимизации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и утверждать стратегии оптимизации использования программного обеспечения для технических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Формировать политики и стандарты в области управления ИТ-активами (ITAM)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Обеспечивать соответствие инфраструктуры требованиям безопасности, отказоустойчивости и экологии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66" w:id="2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и принципы анализа больших объемов информации для принятия стратегических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проектирования, установки, интеграции и вывода из эксплуатации сложного оборудования 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Вопросы совместимости, взаимозависимости и оптимальных конфигураций программных и аппаратных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подходы к построению гибридных инфраструктур, облачных моделей и аутсорсинга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Принципы устойчивого развития и "зеленых" ИТ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78" w:id="2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Стратегический контроль затрат и финансовая оптимизация ИТ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80" w:id="2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Управлять архитектурой и стратегией систем хранения и обработки данных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системный стратегический контроль использования и эффективности аппаратных и программных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Вести стратегический учет затрат и формировать бюджеты на аппаратные и программные средства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и внедрять модели финансирования ИТ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5.Проводить регулярный бенчмаркинг затрат и эффективности ИТ-инфраструктуры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Готовить обоснования для крупных инвестиций в ИТ-инфраструктуру и технологии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90" w:id="2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программные и аппаратные средства, их экономические модели и тренды развития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поиска, оценки и выбора оптимальных программных и аппаратных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Современные методы и принципы работы, управления и оптимизации программных и аппаратных комплексов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Основы финансового управления, бюджетирования и управления стоимостью ИТ-услуг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Нормативно-правовая база в области закупок и управления госрасходами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01" w:id="2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85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02" w:id="2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персоналом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Организаторские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деловой переписки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12" w:id="2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85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15" w:id="2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85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Системный инженер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23" w:id="2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Карточка профессии "Сетевой администратор":</w:t>
            </w:r>
          </w:p>
          <w:bookmarkEnd w:id="2859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25" w:id="2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8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28" w:id="2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86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2522-0-005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31" w:id="2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86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Сетевой администратор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34" w:id="2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8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37" w:id="2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86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40" w:id="2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86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43" w:id="2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86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44" w:id="2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46" w:id="2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48" w:id="2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51" w:id="2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87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 лет на позициях технической поддержки сетей, младшего сетевого администратора или системного администратора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54" w:id="2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8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57" w:id="2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87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60" w:id="2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8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Самостоятельное проектирование монтаж настройка и поддержка работоспособности корпоративной сетевой инфраструктуры обеспечение ее безопасности и эффективности для удовлетворения бизнес-потребностей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63" w:id="2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874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65" w:id="2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87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67" w:id="2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Проектирование, монтаж и обслуживание ЛВС организации</w:t>
            </w:r>
          </w:p>
          <w:bookmarkEnd w:id="2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Обеспечение работоспособности структурированных кабельных систем и корпоративных сетей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Установка, конфигурирование и поддержка сетевого оборудования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Обеспечение сетевой безопасности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76" w:id="2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монтаж и обслуживание ЛВС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82" w:id="2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построение локальных вычислительных сетей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84" w:id="2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Проектирование и монтаж кабельных трасс, спусков и каналов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Проектирование и монтаж кабельной системы (прокладка и маркировка)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Установка сетевого оборудования и коммутация узлов корпоративных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Тестирование кабельной системы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Подключение локальной сети к Интернету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Оптимизация производительности корпоративных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Развитие возможностей ЛВС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Ведение документации корпоративных сетей, составление инструкций по работе с сетевым ПО для пользователей любого уровня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Выявление ошибок пользователей и сетевого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97" w:id="2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Различные типы корпоративных сетей, принципы их организации и функциональности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Сетевые протоколы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Монтаж локальных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Проектирование, монтаж и настройка ЛВС, СКС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Расчет затрат на проектирование и монтаж ЛВС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Технологии ЛВС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09" w:id="2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работоспособности структурированных кабельных систем и корпоративных сетей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15" w:id="2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Эксплуатация и диагностика сетевой 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17" w:id="2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Настройка и контроль активного сетевого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Проведение диагностики кабельной сети организации с использованием специализированного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Тестирование и исполнение планов восстановления кабельных систем и сетей организации после инцидентов ИБ и форс-мажорных ситуаций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Мониторинг загрузки и состояния сетевых каналов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Выявление и устранение узких мест в сетевой инфраструктуре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Планирование и проведение плановых работ по обслуживанию СКС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27" w:id="2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организации функционирования и диагностики ЛВС и структурированных кабельных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Параметры настроек ЛВС, СКС рабочих станций серверов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Системы хранения и передачи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и инструменты для мониторинга и анализа сетевого трафика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Принципы построения отказоустойчивых сетевых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38" w:id="2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2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Установка, конфигурирование и поддержка сетевого оборудования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44" w:id="2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сетевым оборудованием и его жизненным циклом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46" w:id="2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Подбор и комплектация сетевого оборудования и ПО к нему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Настройка профилей в сетевом оборудовании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Обеспечение непрерывности бизнеса при сбоях, отказах и авариях сетевого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Проведение работ по техническому послегарантийному обслуживанию сетевого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Обновление микропрограммного обеспечения и конфигураций сетевых устройств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Управление запасами и учет сетевого оборудования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56" w:id="2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Сетевое оборудование и периферийные устройства, параметры настроек и условия их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Диагностика сетевого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Способы и приемы ремонта сетевого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Правила демонтажа периферийных устройств и сетевого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Модели жизненного цикла ИТ-оборудования и принципы управления активами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67" w:id="2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4:</w:t>
            </w:r>
          </w:p>
          <w:bookmarkEnd w:id="2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сетевой безопасности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73" w:id="2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и поддержка мер сетевой безопасности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75" w:id="2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Настройка средств безопасности беспроводных сетей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Настройка виртуальной части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Осуществление мониторинга сетевых устройств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Организация контроля использования сетевых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Организация доступа к локальной и глобальной сетям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Обеспечение сетевой безопасности (защита от несанкционированного доступа к информации, просмотра или изменения системных файлов и данных)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Обеспечение безопасности межсетевого взаимодействия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86" w:id="2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1.Основные угрозы информационной безопасности в сетевой инфраструктуре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2.Средства и возможности обеспечения информационной безопасности на сетевом уровне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Системы резервного копирования и восстановления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информационной безопасности и политики безопасности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Основы криптографии и VPN-технологий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Регуляторные требования к защите информации в сетях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98" w:id="2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89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99" w:id="2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09" w:id="2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89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12" w:id="2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89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Сетевой администратор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Сетевой администратор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24" w:id="2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Карточка профессии "Сетевой администратор":</w:t>
            </w:r>
          </w:p>
          <w:bookmarkEnd w:id="2897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26" w:id="2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8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29" w:id="2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89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2522-0-005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32" w:id="2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90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Сетевой администратор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35" w:id="2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90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38" w:id="2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90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41" w:id="2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90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44" w:id="2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90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45" w:id="2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47" w:id="2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49" w:id="2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52" w:id="2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90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55" w:id="2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90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58" w:id="2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91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61" w:id="2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91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технических задач по монтажу, базовой настройке и поддержанию работоспособности локальных сетей и сетевого оборудования организации под руководством опытных специалистов, в соответствии с утвержденными инструкциями и регламентами.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64" w:id="2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2912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66" w:id="2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291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68" w:id="2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Монтаж и обслуживание ЛВС организации</w:t>
            </w:r>
          </w:p>
          <w:bookmarkEnd w:id="2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Установка, конфигурирование и поддержка сетевого оборудования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75" w:id="2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2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Монтаж и обслуживание ЛВС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81" w:id="2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физического монтажа и базового обслуживания элементов кабельной и беспроводной сети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83" w:id="2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Прокладка кабелей передачи данных (медных и оптических), монтаж розеток, патч-панелей и оконечных устройств на рабочих местах в соответствии со схемами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Участие в распределении и организации трафика в мультисервисных корпоративных сетях под руководством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Протоколирование событий и выполненных работ, возникающих в процессе эксплуатации и обслуживания сетей, в установленных системах учета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Участие в развертывании и базовой настройке беспроводных сетей (Wi-Fi) для обеспечения покрытия, включая установку точек доступа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91" w:id="2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построения и основные компоненты мультисервисных сетей передачи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Базовое аппаратное и программное обеспечение сетей, типы сетевых устройств и их назначение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скриптовых языков программирования для автоматизации простых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Основные серверные и пользовательские настройки оборудования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Основы сетевых технологий, базовые сетевые сервисы и протоколы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Назначение и основные функции серверных операционных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03" w:id="29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29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Установка, конфигурирование и поддержка сетевого оборудования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09" w:id="29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9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обслуживание и базовая настройка сетевой 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11" w:id="2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Проведение первичной диагностики сетевого оборудования (коммутаторов, маршрутизаторов, точек доступа) и его составных частей в соответствии с технической документацией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Установка и базовая настройка сетевых устройств для организации локальных сетей с простой маршрутизацией и коммутацией по шаблонам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Установка на серверах базового сетевого программного обеспечения с предварительной конфигурацией системы по инструкции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Реализация и проверка базовых соединений с удаленными объектами в глобальной сети под руководством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Выполнение базовых правил и настроек для обеспечения информационной безопасности сетевого оборудования организации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20" w:id="2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информационных систем и архитектуры сетевого оборудования ведущих производителей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Назначение и принципы работы прикладного и системного программного обеспечения для управления сетями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Технико-эксплуатационные характеристики, конструктивные особенности, назначения и режимы работы типового сетевого оборудования, правила его технической эксплуатации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обслуживания и осуществление простого ремонта различных компонентов сетевого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Особенности установки и подключения периферийных сетевых устройств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Правила безопасного демонтажа и замены периферийных устройств и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Основы построения и планирования беспроводных сетей Wi-Fi.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Устройство и стандарты структурированных кабельных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Базовые принципы и представление об информационной безопасности в контексте сетевой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35" w:id="2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29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36" w:id="2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Внимательность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45" w:id="2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292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48" w:id="2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292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Сетевой администратор</w:t>
            </w:r>
          </w:p>
        </w:tc>
      </w:tr>
    </w:tbl>
    <w:bookmarkStart w:name="z8856" w:id="29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2927"/>
    <w:bookmarkStart w:name="z8857" w:id="2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Наименование государственного органа: </w:t>
      </w:r>
    </w:p>
    <w:bookmarkEnd w:id="2928"/>
    <w:bookmarkStart w:name="z8858" w:id="2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2929"/>
    <w:bookmarkStart w:name="z8859" w:id="2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Организации (предприятия) участвующие в разработке: Комитет цифровых активов и прорывных технологий Министерства искусственного интеллекта и цифрового развития РК.</w:t>
      </w:r>
    </w:p>
    <w:bookmarkEnd w:id="2930"/>
    <w:bookmarkStart w:name="z8860" w:id="2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2931"/>
    <w:bookmarkStart w:name="z8861" w:id="2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2932"/>
    <w:bookmarkStart w:name="z8862" w:id="2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2933"/>
    <w:bookmarkStart w:name="z8863" w:id="2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2934"/>
    <w:bookmarkStart w:name="z8864" w:id="2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2935"/>
    <w:bookmarkStart w:name="z8865" w:id="2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2936"/>
    <w:bookmarkStart w:name="z8866" w:id="2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Отраслевой совет по профессиональным квалификациям: 05.12.2025 г. </w:t>
      </w:r>
    </w:p>
    <w:bookmarkEnd w:id="2937"/>
    <w:bookmarkStart w:name="z8867" w:id="2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Национальный орган по профессиональным квалификациям: 08.12.2025 г. </w:t>
      </w:r>
    </w:p>
    <w:bookmarkEnd w:id="2938"/>
    <w:bookmarkStart w:name="z8868" w:id="2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Национальная палата предпринимателей Республики Казахстан "Атамекен": - </w:t>
      </w:r>
    </w:p>
    <w:bookmarkEnd w:id="2939"/>
    <w:bookmarkStart w:name="z8869" w:id="2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Номер версии и год выпуска: версия 3, 2025 г. </w:t>
      </w:r>
    </w:p>
    <w:bookmarkEnd w:id="2940"/>
    <w:bookmarkStart w:name="z8870" w:id="2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Дата ориентировочного пересмотра: 05.12.2028 г. </w:t>
      </w:r>
    </w:p>
    <w:bookmarkEnd w:id="29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569/НҚ</w:t>
            </w:r>
          </w:p>
        </w:tc>
      </w:tr>
    </w:tbl>
    <w:bookmarkStart w:name="z8872" w:id="29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"Разработка систем обработки и хранения больших данных"</w:t>
      </w:r>
    </w:p>
    <w:bookmarkEnd w:id="2942"/>
    <w:bookmarkStart w:name="z8873" w:id="2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стандартом в соответствии с приказом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209/НҚ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2943"/>
    <w:bookmarkStart w:name="z8874" w:id="29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944"/>
    <w:bookmarkStart w:name="z8875" w:id="2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Область применения профессионального стандарта: Профессиональный стандарт "Разработка систем обработки и хранения больших данных"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2945"/>
    <w:bookmarkStart w:name="z8876" w:id="2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2946"/>
    <w:bookmarkStart w:name="z8877" w:id="2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База данных (БД) – совокупность данных, организованных согласно концептуальной структуре, описывающей характеристики этих данных, а также взаимосвязей между их объектами.</w:t>
      </w:r>
    </w:p>
    <w:bookmarkEnd w:id="2947"/>
    <w:bookmarkStart w:name="z8878" w:id="2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Глубокое обучение (англ. Deep learning) – совокупность методов машинного обучения (с учителем, с частичным привлечением учителя, без учителя, с подкреплением), основанных на обучении представлениям (англ. feature/representation learning), а не специализированным алгоритмам под конкретные задачи.</w:t>
      </w:r>
    </w:p>
    <w:bookmarkEnd w:id="2948"/>
    <w:bookmarkStart w:name="z8879" w:id="2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Искусственные нейронные сети (нейронные сети) – математическая модель, а также еҰ программное или аппаратное воплощение, построенная по принципу организации и функционирования биологических нейронных сетей — сетей нервных клеток живого организма. </w:t>
      </w:r>
    </w:p>
    <w:bookmarkEnd w:id="2949"/>
    <w:bookmarkStart w:name="z8880" w:id="2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Машинное обучение (Machine Learning) – обширный подраздел искусственного интеллекта, изучающий методы построения алгоритмов, способных обучаться.</w:t>
      </w:r>
    </w:p>
    <w:bookmarkEnd w:id="2950"/>
    <w:bookmarkStart w:name="z8881" w:id="2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Хранилище данных (ХД) – предметно-ориентированная информационная база данных, специально разработанная и предназначенная для подготовки отчҰтов и бизнес-анализа с целью поддержки принятия решений в организации. </w:t>
      </w:r>
    </w:p>
    <w:bookmarkEnd w:id="2951"/>
    <w:bookmarkStart w:name="z8882" w:id="2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Компьютерная лингвистика (математическая или вычислительная лингви́стика, англ. computational linguistics) – научное направление в области математического и компьютерного моделирования интеллектуальных процессов у человека и животных при создании систем искусственного интеллекта, которое ставит своей целью использование математических моделей для описания естественных языков.</w:t>
      </w:r>
    </w:p>
    <w:bookmarkEnd w:id="2952"/>
    <w:bookmarkStart w:name="z8883" w:id="2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Компьютерное зрение – технология создания машин, которые могут производить обнаружение, отслеживание и классификацию объектов.</w:t>
      </w:r>
    </w:p>
    <w:bookmarkEnd w:id="2953"/>
    <w:bookmarkStart w:name="z8884" w:id="2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Информационная система (ИС) –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задач.</w:t>
      </w:r>
    </w:p>
    <w:bookmarkEnd w:id="2954"/>
    <w:bookmarkStart w:name="z8885" w:id="2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Информационная технология (ИТ, IT) – это процесс, использующий совокупность средств и методов сбора, обработки и передачи данных для получения информации нового качества о состоянии объекта, процесса или явления. Информационные технологии (ИТ, от англ. Information Technology, IT) - это класс областей деятельности, относящихся к технологиям управления и обработкой огромного потока информации с применением вычислительной техники.</w:t>
      </w:r>
    </w:p>
    <w:bookmarkEnd w:id="2955"/>
    <w:bookmarkStart w:name="z8886" w:id="2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Сопровождение ИС – обеспечение использования введенной в промышленную эксплуатацию ИС в соответствии с ее назначением, включающее мероприятия по проведению корректировки, модификации и устранению дефектов программного обеспечения, без проведения модернизации и реализации дополнительных функциональных требований и при условии сохранения ее целостности.</w:t>
      </w:r>
    </w:p>
    <w:bookmarkEnd w:id="2956"/>
    <w:bookmarkStart w:name="z8887" w:id="2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2957"/>
    <w:bookmarkStart w:name="z8888" w:id="2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NLP (Natural Language Processing) – обработка естественного языка;</w:t>
      </w:r>
    </w:p>
    <w:bookmarkEnd w:id="2958"/>
    <w:bookmarkStart w:name="z8889" w:id="2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ИКТ – Информационно-коммуникационные технологии;</w:t>
      </w:r>
    </w:p>
    <w:bookmarkEnd w:id="2959"/>
    <w:bookmarkStart w:name="z8890" w:id="2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СУБД – Система управления базами данных.</w:t>
      </w:r>
    </w:p>
    <w:bookmarkEnd w:id="2960"/>
    <w:bookmarkStart w:name="z8891" w:id="29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961"/>
    <w:bookmarkStart w:name="z8892" w:id="2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Разработка систем обработки и хранения больших данных.</w:t>
      </w:r>
    </w:p>
    <w:bookmarkEnd w:id="2962"/>
    <w:bookmarkStart w:name="z8893" w:id="2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J070.</w:t>
      </w:r>
    </w:p>
    <w:bookmarkEnd w:id="2963"/>
    <w:bookmarkStart w:name="z8894" w:id="2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2964"/>
    <w:bookmarkStart w:name="z8895" w:id="2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2965"/>
    <w:bookmarkStart w:name="z8896" w:id="2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2966"/>
    <w:bookmarkStart w:name="z8897" w:id="2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2967"/>
    <w:bookmarkStart w:name="z8898" w:id="2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 Деятельность в области компьютерного программирования.</w:t>
      </w:r>
    </w:p>
    <w:bookmarkEnd w:id="2968"/>
    <w:bookmarkStart w:name="z8899" w:id="2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62.01.1 Разработка программного обеспечения.</w:t>
      </w:r>
    </w:p>
    <w:bookmarkEnd w:id="2969"/>
    <w:bookmarkStart w:name="z8900" w:id="2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в данном профессиональном стандарте приведены описания функций специалистов по управлению данными и специалисты NPL. Специалисты данных находят и интерпретируют богатые источники данных, управляют большими объемами данных, объединяют источники данных, обеспечивают согласованность наборов данных и создают визуализации, помогающие в понимании данных. Они строят математические модели, используя данные, представляют их. Специалисты NPL работают в области компьютерных наук, а точнее в области обработки естественного языка. Они нацелены на то, чтобы сократить разрыв в переводе между точными переводами, выполняемыми человеком, для машинных переводчиков они анализируют тексты, сравнивают и отображают переводы и улучшают лингвистику переводов с помощью программирования и кода.</w:t>
      </w:r>
    </w:p>
    <w:bookmarkEnd w:id="2970"/>
    <w:bookmarkStart w:name="z8901" w:id="2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2971"/>
    <w:bookmarkStart w:name="z8902" w:id="2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Специалист по BI - системам - 6 уровень ОРК;</w:t>
      </w:r>
    </w:p>
    <w:bookmarkEnd w:id="2972"/>
    <w:bookmarkStart w:name="z8903" w:id="2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Специалист по BI - системам - 7 уровень ОРК;</w:t>
      </w:r>
    </w:p>
    <w:bookmarkEnd w:id="2973"/>
    <w:bookmarkStart w:name="z8904" w:id="2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Инженер по компьютерной лингвистике (NLP) - 7 уровень ОРК;</w:t>
      </w:r>
    </w:p>
    <w:bookmarkEnd w:id="2974"/>
    <w:bookmarkStart w:name="z8905" w:id="2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Специалист по машинному обучению - 7 уровень ОРК;</w:t>
      </w:r>
    </w:p>
    <w:bookmarkEnd w:id="2975"/>
    <w:bookmarkStart w:name="z8906" w:id="2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Специалист по нейронным сетям - 7 уровень ОРК;</w:t>
      </w:r>
    </w:p>
    <w:bookmarkEnd w:id="2976"/>
    <w:bookmarkStart w:name="z8907" w:id="2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Специалист по машинному обучению - 6 уровень ОРК;</w:t>
      </w:r>
    </w:p>
    <w:bookmarkEnd w:id="2977"/>
    <w:bookmarkStart w:name="z8908" w:id="2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Программист компьютерного зрения - 7 уровень ОРК;</w:t>
      </w:r>
    </w:p>
    <w:bookmarkEnd w:id="2978"/>
    <w:bookmarkStart w:name="z8909" w:id="2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Инженер по компьютерной лингвистике (NLP) - 6 уровень ОРК;</w:t>
      </w:r>
    </w:p>
    <w:bookmarkEnd w:id="2979"/>
    <w:bookmarkStart w:name="z8910" w:id="2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Специалист по Data Mining - 6 уровень ОРК;</w:t>
      </w:r>
    </w:p>
    <w:bookmarkEnd w:id="2980"/>
    <w:bookmarkStart w:name="z8911" w:id="2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Программист компьютерного зрения - 6 уровень ОРК;</w:t>
      </w:r>
    </w:p>
    <w:bookmarkEnd w:id="2981"/>
    <w:bookmarkStart w:name="z8912" w:id="2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Специалист по Data Mining - 7 уровень ОРК;</w:t>
      </w:r>
    </w:p>
    <w:bookmarkEnd w:id="2982"/>
    <w:bookmarkStart w:name="z8913" w:id="2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Специалист по нейронным сетям - 6 уровень ОРК.</w:t>
      </w:r>
    </w:p>
    <w:bookmarkEnd w:id="2983"/>
    <w:bookmarkStart w:name="z8914" w:id="29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29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15" w:id="2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"Специалист по BI - системам":</w:t>
            </w:r>
          </w:p>
          <w:bookmarkEnd w:id="2985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17" w:id="2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298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8213-2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20" w:id="2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29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23" w:id="2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29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BI - системам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26" w:id="2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298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29" w:id="2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299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32" w:id="2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299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35" w:id="2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299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36" w:id="2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38" w:id="2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40" w:id="2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43" w:id="2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299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BI или анализа данных от 1 года или завершенные стажировки/портфолио проектов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46" w:id="2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299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49" w:id="2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29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52" w:id="2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299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Разработка, реализация и техническая поддержка компонентов BI-системы под руководством старшего специалиста/архитектора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55" w:id="3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000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57" w:id="3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00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59" w:id="3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и поддержка ETL/ELT-процессов</w:t>
            </w:r>
          </w:p>
          <w:bookmarkEnd w:id="3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Создание и сопровождение отчетов и дашбордов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Техническое обслуживание и мониторинг компонентов BI-системы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67" w:id="3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поддержка ETL/ELT-процессов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73" w:id="3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процессов обработки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75" w:id="3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скрипты извлечения, преобразования и загрузки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Оптимизировать запросы SQL для работы с большими объемами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Настраивать автоматизированные пайплайны обработки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82" w:id="3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SQL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Инструменты ETL/ELT (Apache Airflow, dbt, SSIS)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Принципы работы с облачными хранилищами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92" w:id="3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и оптимизация хранилищ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94" w:id="3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и поддерживать объекты базы данных (таблицы, представления, индексы, секции) в соответствии с техническим заданием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Планировать и выполнять регулярные загрузки данных, контролировать их качество и целостность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и устранять "узкие места" производительности с помощью мониторинга и профайлинга запросов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Настраивать базовые политики безопасности и управления доступом (ролевая модель)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02" w:id="3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Архитектура и принципы работы систем хранения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индексации, партиционирования и шардирования для оптимизации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обеспечения целостности данных (ACID, транзакции) и согласованности в распределенных системах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11" w:id="3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сопровождение отчетов и дашбордов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17" w:id="3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визуализаций и отчетов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19" w:id="3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интерактивные дашборды и отчеты в BI-инструментах на основе готовых моделей данных и требований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базовые практики визуализации данных для наглядности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Писать вычисления на DAX (для Power BI) или аналогичных языках для создания метрик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Адаптировать дизайн отчетов под требования бизнес-пользователей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27" w:id="3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Функциональных возможностей основных BI-инструментов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синтаксиса DAX, MDX или LOD-выражений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пользовательского опыта (UX) для отчетности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Методы проверки точности и согласованности данных в отчетах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38" w:id="3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и поддержка пользователей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40" w:id="3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Исправлять ошибки и вносить изменения в существующие отчеты по запросам пользователей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базовые правила безопасности на уровне строк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Публиковать и обновлять отчеты на серверах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Консультировать пользователей по работе с отчетами и дашбордами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48" w:id="3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Процессов разработки и жизненного цикла отчетов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управления доступом в BI-инструментах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сбора и обработки обратной связи от пользователей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Принципы документирования изменений и доработок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58" w:id="3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3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обслуживание и мониторинг компонентов BI-системы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64" w:id="3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решение операционных проблем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66" w:id="3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Мониторить успешное выполнение ETL-пайплайнов и реагировать на сбои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и устранять "узкие места" в производительности запросов и отчетов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Вести техническую документацию по реализованным процессам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Анализировать логи и метрики для диагностики проблем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74" w:id="3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Инструментов мониторинга и логирования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оптимизации SQL-запросов и моделей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документирования технических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Процедуры резервного копирования и восстановления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84" w:id="30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02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85" w:id="3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Гибкость мышления</w:t>
            </w:r>
          </w:p>
          <w:bookmarkEnd w:id="3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Аккуратность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Организованность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94" w:id="3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0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97" w:id="30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02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BI - системам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Data Mining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09" w:id="30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Карточка профессии "Специалист по BI - системам":</w:t>
            </w:r>
          </w:p>
          <w:bookmarkEnd w:id="3025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11" w:id="3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02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14" w:id="30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02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17" w:id="3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02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BI - системам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20" w:id="3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02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23" w:id="3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03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26" w:id="3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03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29" w:id="3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03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30" w:id="3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32" w:id="3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34" w:id="3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38" w:id="3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40" w:id="3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42" w:id="3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45" w:id="3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03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BI, анализа данных или разработки ПО от 3 лет.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48" w:id="3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04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профессиональная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51" w:id="3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04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54" w:id="3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0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разработка и поддержка решений для бизнес-аналитики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57" w:id="3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043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59" w:id="3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04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61" w:id="3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Проектирование, разработка и поддержка ETL/ELT-процессов и хранилищ данных</w:t>
            </w:r>
          </w:p>
          <w:bookmarkEnd w:id="3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 интерактивных дашбордов и отчетов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Управление данными и обеспечение их качества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69" w:id="3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разработка и поддержка ETL/ELT-процессов и хранилищ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75" w:id="3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архитектуры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77" w:id="3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Выбирать и обосновывать архитектуру хранения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Проектировать схемы данных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стратегию обработки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правила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85" w:id="3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Методологий построения хранилищ и озер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работы колоночных и строковых СУБД.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облачных платформ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95" w:id="3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поддержка процессов обработки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97" w:id="3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скрипты и пайплайны для извлечения, преобразования и загрузки данных с использованием инструментов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Реализовывать инкрементальную загрузку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Администрировать и мониторить работу хранилища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04" w:id="3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Языков SQL и Python/PySpark для обработки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идемпотентности и оркестрации пайплайнов.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обеспечения отказоустойчивости и производительности ETL-процессов.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13" w:id="3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интерактивных дашбордов и отчетов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19" w:id="3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Визуализация данных и проектирование дашбордов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21" w:id="3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и разрабатывать интерактивные дашборды в BI-инструментах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лучшие практики визуализации данных для эффективной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Настраивать модели данных в рамках BI-инструментов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28" w:id="3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восприятия информации и дизайна (UI/UX для аналитики)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бизнес-метрик и их взаимосвязей в конкретной предметной области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Языка DAX и/или MDX для создания расчетов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38" w:id="3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Автоматизация отчетности и внедрение самообслуживаемой аналитики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40" w:id="3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автоматическую рассылку отчетов и оповещений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публикацию и развертывание отчетов на серверах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Создавать семантические модели для самообслуживаемой аналитики бизнес-пользователями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47" w:id="3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безопасности и управления доступом к данным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 внедрения Self-Service BI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проектирования семантических слоев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56" w:id="3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3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данными и обеспечение их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62" w:id="3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и обеспечение качества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64" w:id="3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Реализовывать процедуры валидации, очистки и стандартизации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и исправлять аномалии и несоответствия 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Вести глоссарий данных и метаданных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Документировать пайплайны данных, модели и определения метрик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инструменты для управления метаданными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73" w:id="3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Концепций Data Governance и Data Quality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Метрик для измерения качества данных (полнота, уникальность, точность, своевременность)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Роли метаданных в обеспечении доверия к данным и воспроизводимости анализа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82" w:id="3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06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83" w:id="3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Аккуратность</w:t>
            </w:r>
          </w:p>
          <w:bookmarkEnd w:id="3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в принятии решения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93" w:id="3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06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96" w:id="3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06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BI - системам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Data Mining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08" w:id="3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Карточка профессии " Инженер по компьютерной лингвистике (NLP)":</w:t>
            </w:r>
          </w:p>
          <w:bookmarkEnd w:id="3068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10" w:id="3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06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13" w:id="3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07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16" w:id="3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0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компьютерной лингвистике (NLP)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19" w:id="3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07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22" w:id="3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0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25" w:id="3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0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28" w:id="3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07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29" w:id="3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31" w:id="3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33" w:id="3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37" w:id="3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39" w:id="3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41" w:id="3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44" w:id="3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0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Data Science / NLP / Машинного обучения от 5 лет.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47" w:id="3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08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сетртификация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50" w:id="3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08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53" w:id="3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08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разработка, обучение и внедрение моделей и систем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56" w:id="3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086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58" w:id="3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08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60" w:id="3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Обработка текстовой информации посредством вычислительных средств и технологии</w:t>
            </w:r>
          </w:p>
          <w:bookmarkEnd w:id="3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Сбор, обработка и управление лингвистическими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Обучение, тонкая настройка и оценка производительности NLP-моделей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Промышленное внедрение и мониторинг NLP-систем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69" w:id="3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Обработка текстовой информации посредством вычислительных средств и технологии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75" w:id="3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оптимизация моделей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77" w:id="3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Реализовывать и модифицировать модели с использованием фреймворков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методы оптимизации моделей для ускорения инференса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методы для решения специфических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правила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85" w:id="3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Современных методов и подходов в NLP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Языка программирования Python и NLP-библиотек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Правила информационной безопасности и защиты персональных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95" w:id="3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Исследование, проектирование и разработка архитектуры NLP-моделей и пайплайнов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97" w:id="3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Выбирать и адаптировать архитектуры моделейпод конкретную бизнес-задачу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Проектировать сквозные пайплайны обработки текста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Принимать решения о использовании готовых API разработки собственных моделей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04" w:id="3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Архитектур нейронных сетей для NLP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Принципов работы и областей применения предобученных языковых моделей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Плюсов и минусов облачных решений для NLP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13" w:id="3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Сбор, обработка и управление лингвистическими данными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19" w:id="3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Инженерия лингвистических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21" w:id="3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и применять сложные пайплайны для сбора, разметки, очистки и аугментации текстовых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методы активного обучения и слабо-контролируемого обучения для эффективной разметки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Управлять корпусами текстов и их версионированием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28" w:id="3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Методов аугментации текстовых данных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лингвистики для конкретного языка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активного обучения и слабо-контролируемого 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37" w:id="3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3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Обучение, тонкая настройка и оценка производительности NLP-моделей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43" w:id="3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и тонкая настройка моделей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45" w:id="3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тонкую настройку больших языковых моделей на доменных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гиперпараметры обучения и применять методы регуляризации для борьбы с переобучением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Использовать методы эффективной настройки для работы с огромными моделями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52" w:id="3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Теории и практики обучения глубоких нейронных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Метрик оценки качества NLP-моделей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Инструменты и фреймворки для работы с крупномасштабными моделями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61" w:id="3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4:</w:t>
            </w:r>
          </w:p>
          <w:bookmarkEnd w:id="3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Промышленное внедрение и мониторинг NLP-систем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67" w:id="3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Развертывание и мониторинг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69" w:id="3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Разворачивать NLP-модели в продакшн-среде с использованием инструментов MLOps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мониторинг дрейфа данных и концептуального дрейфа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Создавать масштабируемые API для обслуживания моделей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76" w:id="3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MLOps и DevOps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работы с облачными платформами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Подходы к документированию и версионированию API моделей машинного 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85" w:id="3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10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86" w:id="3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в принятии решения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95" w:id="3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11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98" w:id="3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11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 по DataMining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нейронным сетям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компьютерной лингвистике (NLP)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14" w:id="3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Карточка профессии "Специалист по машинному обучению":</w:t>
            </w:r>
          </w:p>
          <w:bookmarkEnd w:id="3112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16" w:id="3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1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19" w:id="3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11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22" w:id="3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1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машинному обучению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25" w:id="3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1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28" w:id="3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1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31" w:id="3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1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34" w:id="3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11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35" w:id="3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37" w:id="3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39" w:id="3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43" w:id="3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45" w:id="3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47" w:id="3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50" w:id="3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12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машинного обучения не менее 5 лет.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53" w:id="3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12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56" w:id="3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12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59" w:id="3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12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Разработка алгоритмов для реализации методов машинного обучения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62" w:id="3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130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64" w:id="3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13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и реализация систем с применением машинного 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72" w:id="3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реализация систем с применением машинного обучения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78" w:id="3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Построение модели систем машинного обучения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80" w:id="3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алгоритмы для создания модели: наивная байесовская классификация, дерево принятия решений, метод наименьших квадратов, метод опорных векторов (SVM) и другие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Подготовить обработанные данные для создания модели обучения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оценку качества данных и подготовить аналитический отчет по результатам работы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87" w:id="3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Алгоритмы, применяемые в машинном обучении.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системы с реализованной технологией машинного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Дискретная математика, статистический анализ данных, теория вероятностей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97" w:id="3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разработанных технологии для машинного обучения и разработка программных средств для анализа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99" w:id="3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Производить обработку и подготовку данных для машинного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Выбирать алгоритмы для обработки данных путем машинного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язык программирования для реализации программы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правила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07" w:id="3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Алгоритмов машинного обучения для обработки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Языков программирования для анализа данных и обработки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Математической логики, математической статистики и дискретной математики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17" w:id="3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Построение модели стратегической оценки, управление данными в искусственном интеллекте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19" w:id="3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алгоритмы для классификации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Разрабатывать программу принятия решения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виды машинного обучения при анализе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Производить множество расчетов и сравнений с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обучение по прецедентам, или индуктивное обучение, основанное на выявлении эмпирических закономерностей в данных и дедуктивное обучение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Переносить базу знаний экспертов в базу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29" w:id="3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Алгоритмов обработки больших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Кластеризации и классификации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Математической статистики, численных методов, методов оптимизации, теории вероятностей, теории графов, техники работы с данными в цифровой форме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39" w:id="3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1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40" w:id="3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Математическое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в решении проблем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50" w:id="3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14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53" w:id="3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14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машинному обучению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 по DataMining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нейронным сетям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нейронным сетям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73" w:id="3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Карточка профессии "Специалист по нейронным сетям":</w:t>
            </w:r>
          </w:p>
          <w:bookmarkEnd w:id="3146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75" w:id="3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1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78" w:id="3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14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81" w:id="3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14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нейронным сетям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84" w:id="3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15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87" w:id="3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15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90" w:id="3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15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93" w:id="3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15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94" w:id="3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96" w:id="3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98" w:id="3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02" w:id="3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04" w:id="3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06" w:id="3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09" w:id="3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1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нейронных сетей/машинного обучения от 3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12" w:id="3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16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15" w:id="3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16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18" w:id="3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1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Разработка алгоритмов решения сложных задач на основе нейросетей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21" w:id="3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164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23" w:id="3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16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25" w:id="3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Исследование, проектирование и разработка архитектур нейронных сетей</w:t>
            </w:r>
          </w:p>
          <w:bookmarkEnd w:id="3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Обучение, тонкая настройка и оптимизация больших и сложных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Промышленное внедрение и развертывание систем на основе нейронных сетей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33" w:id="3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Исследование, проектирование и разработка архитектур нейронных сетей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39" w:id="3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нейросетевых решений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41" w:id="3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научную литературу и выбирать, адаптировать или создавать новые архитектуры нейронных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Проектировать и реализовывать сложные составные архитектуры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Принимать стратегические решения об использовании предобученных моделей или обучении с нуля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48" w:id="3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Математических основ глубокого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Современных архитектур и их областей применения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Плюсов и минусов различных подходов с точки зрения точности, скорости и вычислительной эффективности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58" w:id="3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моделей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60" w:id="3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Эффективно реализовывать и модифицировать модели с использованием фреймворков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библиотеки высокого уровня для ускорения разработки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Создавать собственные слои, функции потерь и метрики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67" w:id="3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Языка программирования Python и его экосистемы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объектно-ориентированного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Функционального программирования применительно к построению моделей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76" w:id="3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Обучение, тонкая настройка и оптимизация больших и сложных моделей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82" w:id="3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и оптимизация моделей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84" w:id="3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Планировать и проводить эксперименты по тонкой настройке больших предобученных моделей на доменных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продвинутые методы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Диагностировать и решать проблемы в процессе обучения с помощью соответствующих техник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методы сжатия и ускорения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Использовать фреймворки для конвертации моделей в эффективные форматы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Профилировать и выявлять "узкие места" в производительности моделей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94" w:id="3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Теории оптимизации в глубоком обучении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ускорения и стабилизации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оптимизации нейронных сетей для продакшн-среды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Аппаратных особенностей (CPU, GPU, TPU), влияющих на производительность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04" w:id="3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3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Промышленное внедрение и развертывание систем на основе нейронных сетей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10" w:id="3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Развертывание и мониторинг DL-систем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12" w:id="3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Разрабатывать и развертывать масштабируемые сервисы для обслуживания (serving) нейронных сетей с использованием инструментов MLOps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пайплайны для непрерывного ретреннинга и переобучения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Настраивать мониторинг производительности, дрейфа данных и концептуального дрейфа в реальном времени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19" w:id="3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MLOps/LLMOps применительно к тяжелым нейросетевым моделям.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Основ работы с облачными платформами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27" w:id="3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1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28" w:id="3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в принятии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Математическое мышление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38" w:id="3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18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41" w:id="3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18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DataMining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DataMining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машинному обучению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NLP (специалист по компьютерной лингвистике)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компьютерного зрения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65" w:id="3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Карточка профессии "Специалист по машинному обучению":</w:t>
            </w:r>
          </w:p>
          <w:bookmarkEnd w:id="3186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67" w:id="3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1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70" w:id="3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1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73" w:id="3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18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машинному обучению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76" w:id="3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19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79" w:id="3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19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82" w:id="3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19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85" w:id="3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19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86" w:id="3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88" w:id="3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90" w:id="3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93" w:id="3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19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машинного обучения не менее 1 года.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96" w:id="3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1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99" w:id="3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19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02" w:id="3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20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Разработка алгоритмов для реализации методов машинного обучения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05" w:id="3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201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07" w:id="3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20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и реализация систем с применением машинного 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15" w:id="3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реализация систем с применением машинного обучения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21" w:id="3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Построение модели систем машинного обучения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23" w:id="3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задачи реализации программ машинного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Понимать алгоритмы для решения задач по машинному 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Определять типы данных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Устанавливать причинно-следственную связь между данными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31" w:id="3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Алгоритмы, применяемые в машинном обучении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виды машинного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статистического анализа и причинного вывода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Принципы оценки качества и валидации моделей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42" w:id="3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разработанных технологии для машинного обучения и разработка программных средств для анализа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44" w:id="3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методы машинного обучения при использовании систем для решения задач по анализу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и классифицировать данные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Определять взаимосвязь между данными для решения задач по их обработке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51" w:id="3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Современные приложения для проведения классификации данных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виды машинного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Теория графов и методы сетевого анализа для работы со связанными данными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61" w:id="3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Построение модели стратегической оценки, управление данными в искусственном интеллекте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63" w:id="3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алгоритмы для классификации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Разрабатывать программу принятия решения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виды машинного обучения при анализе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Производить множество расчетов и сравнений с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обучение по прецедентам, или индуктивное обучение, основанное на выявлении эмпирических закономерностей в данных и дедуктивное обучение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Переносить базу знаний экспертов в базу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73" w:id="3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Алгоритмы обработки больших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Кластеризация и классификация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Математическая статистика, численные методы, методы оптимизации, теории вероятностей, теории графов, техника работы с данными в цифровой форме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83" w:id="3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2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84" w:id="3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в принятии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Математическое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94" w:id="3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2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97" w:id="3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21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 по DataMining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машинному обучению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нейронным сетям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компьютерного зрения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17" w:id="3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Карточка профессии "Программист компьютерного зрения":</w:t>
            </w:r>
          </w:p>
          <w:bookmarkEnd w:id="3217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19" w:id="3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2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22" w:id="3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21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25" w:id="3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22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компьютерного зрения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28" w:id="3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22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31" w:id="3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22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34" w:id="3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2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37" w:id="3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22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38" w:id="3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40" w:id="3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42" w:id="3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46" w:id="3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48" w:id="3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50" w:id="3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53" w:id="3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23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Опыт работы в области программирования, машинного обучения от 3 лет.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56" w:id="3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23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59" w:id="3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23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62" w:id="3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23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программных средств для компьютерного зрения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65" w:id="3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235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67" w:id="3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23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69" w:id="3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Подготовка данных и разработка программ для обработки видео и графических изображений</w:t>
            </w:r>
          </w:p>
          <w:bookmarkEnd w:id="3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Управление приложением и оборудованием для компьютерного зрения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76" w:id="3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данных и разработка программ для обработки видео и графических изображений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82" w:id="3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Выборка графических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84" w:id="3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область применения системы для компьютерного зрения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исследования и разработать алгоритмы в областях: технического зрения, 3D-реконструкции по изображениям, анализа сцен и распознавания, обработки изображений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анализ изображений и алгоритмы анализа плотного движения.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91" w:id="3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Устройств для компьютерного зрения.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Программного обеспечения для компьютерного зрения.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Алгоритмов для разработки приложений для компьютерного зрения.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анализа изображений и алгоритмов анализа плотного движения (Алгоритмы Хорна - Шанка, Лукаса – Канаде, ВВPW, вычисления оптического потока).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02" w:id="3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программ для компьютерного зрения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04" w:id="3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архитектуру системы компьютерного зрения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прототип ПО для компьютерного зрения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Производить трехмерную реконструкцию изображений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11" w:id="3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Современных программных приложений.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Средств моделирования ПО.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Методов и принципов проектирования ПО.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стереоскопического зрения и фотометрического метода анализа стереоизображений.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21" w:id="3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приложением и оборудованием для компьютерного зрения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27" w:id="3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ПО и устройств для компьютерного зрения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29" w:id="3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место установки камер видеорегистрации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Обеспечивать работоспособность программы и системы компьютерного зрения, проводить мониторинг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Обнаруживать ошибки и вносить изменения, производить замену ПО для компьютерного зрения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36" w:id="3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работы IoT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Устройств для компьютерного зрения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Методики и принципов работы устройств компьютерного зрения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45" w:id="3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24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46" w:id="3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в принятии решения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56" w:id="3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25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59" w:id="3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25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Data Mining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компьютерного зрения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нейронным сетям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машинному обучению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компьютерной лингвистике (NLP)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83" w:id="3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Карточка профессии "Инженер по компьютерной лингвистике (NLP)":</w:t>
            </w:r>
          </w:p>
          <w:bookmarkEnd w:id="3253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85" w:id="3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25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88" w:id="3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25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91" w:id="3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25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компьютерной лингвистике (NLP)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94" w:id="3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25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97" w:id="3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25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00" w:id="3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2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03" w:id="3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26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04" w:id="3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06" w:id="3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08" w:id="3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11" w:id="3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26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компьютерной лингвистики от 1 года или наличие подтвержденного портфолио проектов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14" w:id="3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26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17" w:id="3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26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20" w:id="3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26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алгоритмов обработки текстовой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23" w:id="3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268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25" w:id="3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26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Обработка текстовой информации посредством вычислительных средств и технологии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33" w:id="3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Обработка текстовой информации посредством вычислительных средств и технологии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39" w:id="3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словарей для обработки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41" w:id="3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выборку требуемых слов/основ для составления словаря – базы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базу данных слова для обработки языка, проверять слова на правильность использования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Применять орфографические, синтаксические, грамматические правила естественного языка.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48" w:id="3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Языки программирования R, Java, C#/C++, Scala и другие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Математика, теория вероятностей, статистика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Сфера применимости, понимание плюсов и минусов различных семейств алгоритмов машинного 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58" w:id="3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оптимальных алгоритмов для работы с текстовыми данным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60" w:id="3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Разрабатывать программу для составления словаря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пригодность данных для применения в системах обработки текстовых данных естественного языка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Использовать алгоритмы для автоматической обработки текста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67" w:id="3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семантического, синтаксического, морфологического анализа текстовых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Методы автоматической обработки данных естественного языка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76" w:id="3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программ для обработки текстовой информации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78" w:id="3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Использовать языки программирования для разработки приложений для обработки текстовой информации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алгоритмы обработки данных естественного языка (словарей-переводчиков, поисковиков и т.д)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контекстно-зависимый анализ текста.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объекты чтения корпуса HTML, из базы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Соблюдать правила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87" w:id="3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Языки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Алгоритмы для обработки текстовой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контекстно-зависимого анализа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96" w:id="3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28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97" w:id="3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Математическое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в принятии решения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07" w:id="3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2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10" w:id="3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28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Специалист по DataMining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Специалистпо нейронным сетям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машинному обучению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компьютерного зрения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30" w:id="3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 Карточка профессии "Специалист по Data Mining":</w:t>
            </w:r>
          </w:p>
          <w:bookmarkEnd w:id="3284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32" w:id="3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28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35" w:id="3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28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38" w:id="3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2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Data Mining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41" w:id="3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2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44" w:id="3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28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47" w:id="3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29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50" w:id="3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29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51" w:id="3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53" w:id="3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55" w:id="3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58" w:id="3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29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анализа данных / машинного обучения от 1 года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61" w:id="3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29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64" w:id="3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29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67" w:id="3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2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Реализация, оптимизация и поддержка компонентов решений для анализа данных и машинного обучения под руководством старшего специалиста для решения конкретных бизнес-задач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70" w:id="3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299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72" w:id="3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30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74" w:id="3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Подготовка данных и выполнение анализа под руководством</w:t>
            </w:r>
          </w:p>
          <w:bookmarkEnd w:id="3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 и обучение базовых моделей машинного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Реализация и поддержка скриптов и пайплайнов обработки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82" w:id="3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данных и выполнение анализа под руководством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88" w:id="3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Обработка и разведочный анализ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90" w:id="3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очистку данных по заданным методика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базовый разведочный анализ с использованием библиотек Pandas, NumPy, Seaborn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Строить SQL-запросы средней сложности для извлечения и агрегации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97" w:id="3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очистки и предобработки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математической статистики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SQL и основ работы с СУБД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06" w:id="3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обучение базовых моделей машинного обучения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12" w:id="3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Применение готовых решений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14" w:id="3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готовые предобученные модели для решения типовых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библиотеки для кластерного анализа (K-Means, DBSCAN) и анализа ассоциаций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Декомпозировать сложную задачу на типовые подзадачи для применения готовых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21" w:id="3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Назначения и областей применения различных классов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работы с API и готовыми ML-сервисами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Типовых архитектур и шаблонов ML-решений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31" w:id="3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и валидация моделей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33" w:id="3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простые и производные признаки на основе сырых данных по техническому заданию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методы кодирования категориальных переменных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Обучать и валидировать классические модели машинного обучения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кросс-валидацию и подбирать гиперпараметры по сетке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Интерпретировать основные метрики качества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42" w:id="3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работы основных алгоритмов ML, их сильных и слабых сторон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валидации и оценки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Влияния разных методов кодирования и масштабирования на модели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51" w:id="3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3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и поддержка скриптов и пайплайнов обработки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57" w:id="3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оптимизация кода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59" w:id="3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Писать хорошо структурированный, документированный код на Python в соответствии с корпоративными стандартами.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воспроизводимые скрипты и Jupyter-ноутбуки для всего цикла анализа.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с системами контроля версий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66" w:id="3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Языка Python и его экосистемы для Data Science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Принципов чистого кода и основ инженерии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74" w:id="3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3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75" w:id="3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Математическое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в решении проблем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88" w:id="3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31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91" w:id="3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32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нейронным сетям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машинному обучению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Data Mining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компьютерного зрения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11" w:id="3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20. Карточка профессии "Программист компьютерного зрения":</w:t>
            </w:r>
          </w:p>
          <w:bookmarkEnd w:id="3321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13" w:id="3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32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16" w:id="3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3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19" w:id="3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32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компьютерного зрения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22" w:id="3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32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25" w:id="3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32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28" w:id="3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32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31" w:id="3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32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32" w:id="3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34" w:id="3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36" w:id="3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39" w:id="3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33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программирования компьютерного зрения / машинного обучения от 1 года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42" w:id="3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33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45" w:id="3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33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48" w:id="3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33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Создание программных средств для компьютерного зрения под руководством старшего специалиста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51" w:id="3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336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53" w:id="3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33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55" w:id="3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Подготовка данных и разработка программ для обработки видео и графических изображений</w:t>
            </w:r>
          </w:p>
          <w:bookmarkEnd w:id="3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Управление приложением и оборудованием для компьютерного зрения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62" w:id="3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данных и разработка программ для обработки видео и графических изображений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68" w:id="3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Выборка графических данных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70" w:id="3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 видео и изображения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готовую библиотеку TensorFlow для анализа изображения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кластеризацию графических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методы и алгоритмы для обнаружения и отслеживания признаков.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Выбирать оптимальные алгоритмы обнаружения объектов для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79" w:id="3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Теорию и технологию создания искусственных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Виды компьютерной графики, программные средства для создания графических объектов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Алгоритмы прослеживания признаков, виды признаков.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Методы обнаружения объектов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90" w:id="3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программ для компьютерного зрения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92" w:id="3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искусственные системы для обработки графических и видео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анализ графических и видео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сегментацию изображения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метод динамического программирования для сопоставления стереоизображения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00" w:id="3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Актуальные программные средства и оборудования в области компьютерного зрения и требования к ним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алгоритмы сегментации изображения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 динамического программирования для сопоставления стереоизображения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09" w:id="3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приложением и оборудованием для компьютерного зрения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15" w:id="3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ПО и устройств для компьютерного зрения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17" w:id="3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Настраивать, конфигурировать ПО для машинного зрения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Производить обновление и пополнение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Производить инсталляцию программы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Производить установку устройств для машинного зрения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25" w:id="3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Датчики для компьютерного зрения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Программное обеспечения для компьютерного зрения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33" w:id="3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35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34" w:id="3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в принятии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Математическое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Гибкость мышления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45" w:id="3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35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48" w:id="3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35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компьютерного зрения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нейронным сетям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машинному обучению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компьютерной лингвистике (NLP)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68" w:id="3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21. Карточка профессии "Специалист по Data Mining":</w:t>
            </w:r>
          </w:p>
          <w:bookmarkEnd w:id="3354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70" w:id="3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35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73" w:id="3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35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76" w:id="3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35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Data Mining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79" w:id="3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35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82" w:id="3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3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85" w:id="3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3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88" w:id="3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36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89" w:id="3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91" w:id="3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93" w:id="3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97" w:id="3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99" w:id="3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01" w:id="3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04" w:id="3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36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анализа данных/машинного обучения от 3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07" w:id="3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36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10" w:id="3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37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13" w:id="3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3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внедрение решений для обнаружения скрытых закономерностей, построения прогнозных моделей и извлечения интеллектуальных инсайтов из больших объемов структурированных и неструктурированных данных для поддержки стратегических бизнес-решений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16" w:id="3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372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18" w:id="3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37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20" w:id="3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Управление полным циклом проектов Data Mining</w:t>
            </w:r>
          </w:p>
          <w:bookmarkEnd w:id="3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 и оптимизация сложных прогнозных моделей и алгоритмов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Проектирование и управление инфраструктурой для анализа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28" w:id="3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полным циклом проектов Data Mining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34" w:id="3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данных и формулировка гипотез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36" w:id="3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углубленный разведочный анализ и формулировать проверяемые бизнес-гипотезы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и приоритизировать задачи Data Mining для достижения бизнес-целей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Оценивать потенциал и зрелость данных для решения поставленных задач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43" w:id="3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Методологии CRISP-DM, KDD, TDSP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Статистических методов проверки гипотез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бизнес-домена, в котором решается задача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53" w:id="3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Извлечение и преобразование признаков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55" w:id="3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и создавать сложные признаки на основе сырых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методы отбора признаков для повышения эффективности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Автоматизировать пайплайны обработки и преобразования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62" w:id="3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Передовых методов преобразования признаков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Алгоритмов отбора признаков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70" w:id="3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оптимизация сложных прогнозных моделей и алгоритмов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76" w:id="3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Интерпретация моделей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78" w:id="3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Интерпретировать результаты работы сложных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Формализовать и визуализировать найденные закономерности для передачи бизнес-пользователям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Валидировать и оспаривать выводы моделей с точки зрения предметной области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85" w:id="3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объяснимого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визуализации данных для презентации инсайтов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Принципы бизнес-аналитики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95" w:id="3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Построение и валидация моделей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97" w:id="3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и настраивать широкий спектр алгоритмов: от классических до нейросетевых архитектур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Строить и оптимизировать ансамбли моделей для достижения максимального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собственные метрики качества, адекватные бизнес-задаче, и проводить кросс-валидацию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правила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05" w:id="3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Математических основ алгоритмов ML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оптимизации гиперпараметров (Optuna, Hyperopt)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Метрик оценки качества моделей и методов валидации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Правила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15" w:id="3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3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управление инфраструктурой для анализа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21" w:id="3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и мониторинг моделей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23" w:id="3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процесс промышленного внедрения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Проектировать и настраивать системы мониторинга дрейфа данных и концептуального дрейфа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Упаковывать модели в контейнеры и работать с оркестраторами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30" w:id="3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MLOps и DataOps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Инструментов для управления ML-жизненным циклом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38" w:id="3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39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39" w:id="3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Математическое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в решении проблем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49" w:id="3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39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52" w:id="3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39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нейронным сетям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машинному обучению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компьютерной лингвистике (NLP)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Data Mining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72" w:id="3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22. Карточка профессии "Специалист по нейронным сетям":</w:t>
            </w:r>
          </w:p>
          <w:bookmarkEnd w:id="3397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74" w:id="3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3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77" w:id="3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39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80" w:id="3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40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нейронным сетям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83" w:id="3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40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86" w:id="3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40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89" w:id="3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40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92" w:id="3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40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93" w:id="3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95" w:id="3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97" w:id="3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00" w:id="3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40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машинного обучения/глубокого обучения от 1 года или наличие подтвержденного портфолио проектов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03" w:id="3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40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06" w:id="3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41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09" w:id="3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41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Реализация, обучение и внедрение нейросетевых моделей для решения практических задач под руководством старших специалистов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12" w:id="3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412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14" w:id="3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41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16" w:id="3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Подготовка и обработка данных для обучения нейронных сетей</w:t>
            </w:r>
          </w:p>
          <w:bookmarkEnd w:id="3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Реализация и обучение нейросетевых моделей по готовым архитектурам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Разработка и отладка кода для нейросетевых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24" w:id="3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обработка данных для обучения нейронных сетей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30" w:id="3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Предобработка данных для глубокого обучения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32" w:id="3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Реализовывать пайплайны предобработки данных для конкретных типов нейросетей (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техники аугментации данных для изображений, текстов и других модальностей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Создавать эффективные загрузчики данных для работы с большими объемами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39" w:id="3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Особенностей предобработки данных для различных архитектур нейросетей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аугментации данных и их влияния на качество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работы с памятью при обработке больших датасетов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49" w:id="3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датасетами и их версионирование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51" w:id="3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публичными датасетами и создавать собственные размеченные наборы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инструменты версионирования данных и разметки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базовый анализ качества и сбалансированности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58" w:id="3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Структуры популярных датасетов в различных доменах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оценки качества разметки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работы с системами версионирования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67" w:id="3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и обучение нейросетевых моделей по готовым архитектурам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73" w:id="3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и обучение моделей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75" w:id="3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Реализовывать и дообучать готовые архитектуры нейросетей из популярных библиотек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трансферное обучение и дообуение предобученных моделей под конкретные задачи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Настраивать гиперпараметры обучения по заданным методикам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82" w:id="3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Популярных архитектур нейросетей и их областей применения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и стратегий обучения нейросетей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Основных гиперпараметров и их влияния на процесс 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92" w:id="3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Валидация и оценка моделей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94" w:id="3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Рассчитывать специализированные метрики качества для различных задач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кросс-валидацию и анализ ошибок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Визуализировать результаты работы моделей и метрики обучения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01" w:id="3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Специализированных метрик оценки для задач компьютерного зрения, NLP и других областей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Методов визуализации работы нейросетей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анализа и интерпретации ошибок моделей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10" w:id="3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3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отладка кода для нейросетевых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16" w:id="3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оптимизация кода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18" w:id="3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Писать эффективный код на Python с использованием фреймворков глубокого обучения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Оптимизировать код для работы с GPU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Отлаживать и профилировать код нейросетевых моделей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25" w:id="3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Языка Python и фреймворков глубокого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работы с GPU и методов оптимизации вычислений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Инструментов отладки и профилирования кода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34" w:id="3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43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35" w:id="3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математическое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Ориентированность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в принятии решения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45" w:id="3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43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48" w:id="3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43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DataMining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нейронным сетям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машинному обучению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компьютерного зрения</w:t>
            </w:r>
          </w:p>
        </w:tc>
      </w:tr>
    </w:tbl>
    <w:bookmarkStart w:name="z11068" w:id="34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3437"/>
    <w:bookmarkStart w:name="z11069" w:id="3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Наименование государственного органа:</w:t>
      </w:r>
    </w:p>
    <w:bookmarkEnd w:id="3438"/>
    <w:bookmarkStart w:name="z11070" w:id="3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3439"/>
    <w:bookmarkStart w:name="z11071" w:id="3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Организации (предприятия) участвующие в разработке: Комитет цифровых активов и прорывных технологий Министерства искусственного интеллекта и цифрового развития РК.</w:t>
      </w:r>
    </w:p>
    <w:bookmarkEnd w:id="3440"/>
    <w:bookmarkStart w:name="z11072" w:id="3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3441"/>
    <w:bookmarkStart w:name="z11073" w:id="3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3442"/>
    <w:bookmarkStart w:name="z11074" w:id="3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3443"/>
    <w:bookmarkStart w:name="z11075" w:id="3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3444"/>
    <w:bookmarkStart w:name="z11076" w:id="3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3445"/>
    <w:bookmarkStart w:name="z11077" w:id="3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3446"/>
    <w:bookmarkStart w:name="z11078" w:id="3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Отраслевой совет по профессиональным квалификациям: 14.11.2025 г.</w:t>
      </w:r>
    </w:p>
    <w:bookmarkEnd w:id="3447"/>
    <w:bookmarkStart w:name="z11079" w:id="3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Национальный орган по профессиональным квалификациям: 08.12.2025 г.</w:t>
      </w:r>
    </w:p>
    <w:bookmarkEnd w:id="3448"/>
    <w:bookmarkStart w:name="z11080" w:id="3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Национальная палата предпринимателей Республики Казахстан "Атамекен": -</w:t>
      </w:r>
    </w:p>
    <w:bookmarkEnd w:id="3449"/>
    <w:bookmarkStart w:name="z11081" w:id="3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Номер версии и год выпуска: версия 3, 2025 г.</w:t>
      </w:r>
    </w:p>
    <w:bookmarkEnd w:id="3450"/>
    <w:bookmarkStart w:name="z11082" w:id="3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Дата ориентировочного пересмотра: 30.12.2028 г.</w:t>
      </w:r>
    </w:p>
    <w:bookmarkEnd w:id="345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569/НҚ</w:t>
            </w:r>
          </w:p>
        </w:tc>
      </w:tr>
    </w:tbl>
    <w:bookmarkStart w:name="z11084" w:id="34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"Инфраструктура компьютерных систем"</w:t>
      </w:r>
    </w:p>
    <w:bookmarkEnd w:id="3452"/>
    <w:bookmarkStart w:name="z11085" w:id="3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стандартом в соответствии с приказом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209/НҚ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3453"/>
    <w:bookmarkStart w:name="z11086" w:id="34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454"/>
    <w:bookmarkStart w:name="z11087" w:id="3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Область применения профессионального стандарта: Профессиональный стандарт "Инфраструктура компьютерных систем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3455"/>
    <w:bookmarkStart w:name="z11088" w:id="3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3456"/>
    <w:bookmarkStart w:name="z11089" w:id="3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Информационная система (ИС) –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задач.</w:t>
      </w:r>
    </w:p>
    <w:bookmarkEnd w:id="3457"/>
    <w:bookmarkStart w:name="z11090" w:id="3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Информационная технология (ИТ, IT) – это процесс, использующий совокупность средств и методов сбора, обработки и передачи данных для получения информации нового качества о состоянии объекта, процесса или явления. Информационные технологии (ИТ, от англ. Information technology, IT) — это класс областей деятельности, относящихся к технологиям управления и обработкой огромного потока информации с применением вычислительной техники.</w:t>
      </w:r>
    </w:p>
    <w:bookmarkEnd w:id="3458"/>
    <w:bookmarkStart w:name="z11091" w:id="3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Искусственный интеллект (ИИ; англ. artificial intelligence, AI) – свойство интеллектуальных систем выполнять творческие функции, которые традиционно считаются прерогативой человека; наука и технология создания интеллектуальных машин, особенно интеллектуальных компьютерных программ.</w:t>
      </w:r>
    </w:p>
    <w:bookmarkEnd w:id="3459"/>
    <w:bookmarkStart w:name="z11092" w:id="3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IT-инфраструктура – это комплексная структура, объединяющая все информационные технологии и ресурсы, используемые конкретной организацией либо компанией. Информационно-технологическая инфраструктура включает все компьютеры, установленное ПО, системы связи, информационные центры, сети и базы данных.</w:t>
      </w:r>
    </w:p>
    <w:bookmarkEnd w:id="3460"/>
    <w:bookmarkStart w:name="z11093" w:id="3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Дата-центр (от англ. data center), или центр (хранения и) обработки данных (ЦОД/ЦХОД) – это здание (или его часть) для которого применены комплексные решения по хранению, обработке и распространению информационных данных с IT-инфраструктурой, позволяющей обеспечивать свои функции, удовлетворяющие определҰнным критериям.</w:t>
      </w:r>
    </w:p>
    <w:bookmarkEnd w:id="3461"/>
    <w:bookmarkStart w:name="z11094" w:id="3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Сопровождение ИС – обеспечение использования введенной в промышленную эксплуатацию ИС в соответствии с ее назначением, включающее мероприятия по проведению корректировки, модификации и устранению дефектов программного обеспечения, без проведения модернизации и реализации дополнительных функциональных требований и при условии сохранения ее целостности.</w:t>
      </w:r>
    </w:p>
    <w:bookmarkEnd w:id="3462"/>
    <w:bookmarkStart w:name="z11095" w:id="3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Архитектура информационной системы – концепция, определяющая модель, структуру, выполняемые функции и взаимосвязь компонентов информационной системы.</w:t>
      </w:r>
    </w:p>
    <w:bookmarkEnd w:id="3463"/>
    <w:bookmarkStart w:name="z11096" w:id="3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База данных (БД) – совокупность данных, организованных согласно концептуальной структуре, описывающей характеристики этих данных, а также взаимосвязей между их объектами.</w:t>
      </w:r>
    </w:p>
    <w:bookmarkEnd w:id="3464"/>
    <w:bookmarkStart w:name="z11097" w:id="3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Программное обеспечение – совокупность программ, программных кодов, а также программных продуктов с технической документацией, необходимой для их эксплуатации</w:t>
      </w:r>
    </w:p>
    <w:bookmarkEnd w:id="3465"/>
    <w:bookmarkStart w:name="z11098" w:id="3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Программный интерфейс – система унифицированных связей, предназначенных для обмена информацией между компонентами вычислительной системы, задающих набор необходимых процедур, их параметров и способов обращения.</w:t>
      </w:r>
    </w:p>
    <w:bookmarkEnd w:id="3466"/>
    <w:bookmarkStart w:name="z11099" w:id="3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Программный продукт – самостоятельная программа или часть программного обеспечения, являющаяся товаром, которая независимо от ее разработчиков может использоваться в предусмотренных целях в соответствии с системными требованиями, установленными технической документацией.</w:t>
      </w:r>
    </w:p>
    <w:bookmarkEnd w:id="3467"/>
    <w:bookmarkStart w:name="z11100" w:id="3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Редизайн – модификация графической и/или структурно-функциональной составляющих уже существующего сайта или программного продукта</w:t>
      </w:r>
    </w:p>
    <w:bookmarkEnd w:id="3468"/>
    <w:bookmarkStart w:name="z11101" w:id="3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Графический интерфейс пользователя – (Graphical User Interface - GUI) - определенная программа предоставляющая возможность использовать элементы пользовательского интерфейса в виде графических объектов.</w:t>
      </w:r>
    </w:p>
    <w:bookmarkEnd w:id="3469"/>
    <w:bookmarkStart w:name="z11102" w:id="3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Графический дизайн – визуальная коммуникация с помощью различных средств - иллюстраций, типографии, анимации, цифровых медиа</w:t>
      </w:r>
    </w:p>
    <w:bookmarkEnd w:id="3470"/>
    <w:bookmarkStart w:name="z11103" w:id="3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Интерактивный дизайн – представление человеко-машинного взаимодействия.</w:t>
      </w:r>
    </w:p>
    <w:bookmarkEnd w:id="3471"/>
    <w:bookmarkStart w:name="z11104" w:id="3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Ориентированный на пользователя дизайн (User Centered Design) – предусматривает сочетание эргономических, эстетических, художественных требований к системе</w:t>
      </w:r>
    </w:p>
    <w:bookmarkEnd w:id="3472"/>
    <w:bookmarkStart w:name="z11105" w:id="3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Пользовательский интерфейс (ПИ) – элементы интерфейса системы, которые используются пользователем во время работы в системе (меню, кнопки, диалоговые окна) в виде объектов, в котором учитывается цветовая гамма, размер, стиль и другие графические возможности.</w:t>
      </w:r>
    </w:p>
    <w:bookmarkEnd w:id="3473"/>
    <w:bookmarkStart w:name="z11106" w:id="3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Системы автоматизации разработки программ (CASE – средства) – набор инструментов и методов программной инженерии для проектирования программного обеспечения, который помогает обеспечить высокое качество программ, отсутствие ошибок и простоту в обслуживании программных продуктов. </w:t>
      </w:r>
    </w:p>
    <w:bookmarkEnd w:id="3474"/>
    <w:bookmarkStart w:name="z11107" w:id="3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3475"/>
    <w:bookmarkStart w:name="z11108" w:id="3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ИТ – Информационные технологии;</w:t>
      </w:r>
    </w:p>
    <w:bookmarkEnd w:id="3476"/>
    <w:bookmarkStart w:name="z11109" w:id="3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– Программное обеспечение;</w:t>
      </w:r>
    </w:p>
    <w:bookmarkEnd w:id="3477"/>
    <w:bookmarkStart w:name="z11110" w:id="3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АСУ – автоматизированные системы управления;</w:t>
      </w:r>
    </w:p>
    <w:bookmarkEnd w:id="3478"/>
    <w:bookmarkStart w:name="z11111" w:id="3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UI – user interface;</w:t>
      </w:r>
    </w:p>
    <w:bookmarkEnd w:id="3479"/>
    <w:bookmarkStart w:name="z11112" w:id="3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TCP/IP – –Transmission Control Protocol/Internet Protocol;</w:t>
      </w:r>
    </w:p>
    <w:bookmarkEnd w:id="3480"/>
    <w:bookmarkStart w:name="z11113" w:id="3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VR – виртуальная реальность;</w:t>
      </w:r>
    </w:p>
    <w:bookmarkEnd w:id="3481"/>
    <w:bookmarkStart w:name="z11114" w:id="3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ООП – Объектно-ориентированное программирование;</w:t>
      </w:r>
    </w:p>
    <w:bookmarkEnd w:id="3482"/>
    <w:bookmarkStart w:name="z11115" w:id="3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КС – компьютерные системы.</w:t>
      </w:r>
    </w:p>
    <w:bookmarkEnd w:id="3483"/>
    <w:bookmarkStart w:name="z11116" w:id="34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3484"/>
    <w:bookmarkStart w:name="z11117" w:id="3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Инфраструктура компьютерных систем.</w:t>
      </w:r>
    </w:p>
    <w:bookmarkEnd w:id="3485"/>
    <w:bookmarkStart w:name="z11118" w:id="3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J071.</w:t>
      </w:r>
    </w:p>
    <w:bookmarkEnd w:id="3486"/>
    <w:bookmarkStart w:name="z11119" w:id="3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3487"/>
    <w:bookmarkStart w:name="z11120" w:id="3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3488"/>
    <w:bookmarkStart w:name="z11121" w:id="3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 Деятельность в области информационного обслуживания.</w:t>
      </w:r>
    </w:p>
    <w:bookmarkEnd w:id="3489"/>
    <w:bookmarkStart w:name="z11122" w:id="3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63.9 Прочая деятельность в области информационного обслуживания.</w:t>
      </w:r>
    </w:p>
    <w:bookmarkEnd w:id="3490"/>
    <w:bookmarkStart w:name="z11123" w:id="3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63.99 Прочая деятельность в области информационного обслуживания, не включенная в другие группировки.</w:t>
      </w:r>
    </w:p>
    <w:bookmarkEnd w:id="3491"/>
    <w:bookmarkStart w:name="z11124" w:id="3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63.99.1 Прочие виды деятельности, связанные с предоставлением компьютеризированных услуг телефонной связи.</w:t>
      </w:r>
    </w:p>
    <w:bookmarkEnd w:id="3492"/>
    <w:bookmarkStart w:name="z11125" w:id="3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Управление информационными ресурсами, организация эксплуатации, модернизация автоматизированных систем, создание архитектуры инфраструктуры компьютерных систем, контроль и сопровождение, обеспечение функционирования программных и аппаратных средств, средств информационного взаимодействия предприятия.</w:t>
      </w:r>
    </w:p>
    <w:bookmarkEnd w:id="3493"/>
    <w:bookmarkStart w:name="z11126" w:id="3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3494"/>
    <w:bookmarkStart w:name="z11127" w:id="3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Архитектор ИТ-инфраструктуры - 7 уровень ОРК;</w:t>
      </w:r>
    </w:p>
    <w:bookmarkEnd w:id="3495"/>
    <w:bookmarkStart w:name="z11128" w:id="3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Инженер инфраструктуры информационных технологий - 6 уровень ОРК;</w:t>
      </w:r>
    </w:p>
    <w:bookmarkEnd w:id="3496"/>
    <w:bookmarkStart w:name="z11129" w:id="3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Инженер инфраструктуры информационных технологий - 7 уровень ОРК;</w:t>
      </w:r>
    </w:p>
    <w:bookmarkEnd w:id="3497"/>
    <w:bookmarkStart w:name="z11130" w:id="3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Архитектор ИТ-инфраструктуры - 6 уровень ОРК.</w:t>
      </w:r>
    </w:p>
    <w:bookmarkEnd w:id="3498"/>
    <w:bookmarkStart w:name="z11131" w:id="34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34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32" w:id="3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"Архитектор ИТ-инфраструктуры":</w:t>
            </w:r>
          </w:p>
          <w:bookmarkEnd w:id="3500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34" w:id="3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50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37" w:id="3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50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2521-2-001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40" w:id="3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50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ИТ-инфраструктуры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43" w:id="3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50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46" w:id="3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50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49" w:id="3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50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52" w:id="3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50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53" w:id="3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55" w:id="3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57" w:id="3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61" w:id="3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63" w:id="3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65" w:id="3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68" w:id="3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51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в опыта работы на инженерных или администраторских должностях в области ИТ-инфраструктуры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71" w:id="3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5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74" w:id="3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5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77" w:id="3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5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топологии и возможности подключения сетей ИТ, таких как аппаратные средства, инфраструктура, средства связи и компоненты аппаратных средств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80" w:id="3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518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82" w:id="3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51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84" w:id="3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Управление проектом ИТ-инфраструктуры организации </w:t>
            </w:r>
          </w:p>
          <w:bookmarkEnd w:id="3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Развитие ИТ-инфраструктуры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91" w:id="3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проектом ИТ-инфраструктуры организации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97" w:id="3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проекта ИТ-инфраструктуры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99" w:id="3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Управлять процессами проектирования и разработки ИТ-инфраструктуры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и контролировать качество процессов проектирования и разработки ИТ-инфраструктуры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Контролировать и оптимизировать процесс проектирования и разработки инфраструктуры ИТ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06" w:id="3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Стандарты и методики проектирования и разработки ИТ-инфраструктуры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Стандарты и методики проектирования и разработки процессов ИТ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14" w:id="3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ИТ-инфраструктуры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20" w:id="3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стратегии безопасности ИТ-инфраструктуры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22" w:id="3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Формулировать задачи информационной безопасности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Анализировать бизнес-процессы организации с позиции информационной безопасности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Анализировать отечественные и зарубежные разработки по обеспечению информационной безопасности организации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отчетную информацию по системным и сетевым событиям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Руководить разработкой модели политики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Утверждать политику ограничения пользователей по правам доступа и степени использования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Утверждать стандарты настройки системы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Оценивать ресурсные затраты, необходимые для обеспечения приемлемого уровня информационной защищенности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Формулировать задачи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35" w:id="3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Отечественные стандарты в области информационной безопасности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Отечественные системы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Международные стандарты в области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Системы сертификации на соответствие международным стандартам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Соотношение отечественных и международных систем сертификации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Правила аттестации и сертификации в области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Базовые концепции и модели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Нормативно-правовые документы по обеспечению информационной безопасности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Объекты и субъекты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Задачи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Технические средства обеспечения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Типовые модели политик информационной безопасности и границы их применимости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54" w:id="3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стратегии развития ИТ-инфраструктуры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56" w:id="3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долгосрочное планирование развития ИТ-инфраструктуры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целевые показатели развития информационных технологий в организации на долгосрочную перспективу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существующие планы развития и предлагаемые проекты в аспекте их соответствия информационным потребностям, стратегии развития бизнеса и организации управления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Организовывать разработку проектных решений по модернизации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планы развития и программно-технического перевооружения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Разрабатывать регламенты модернизации и модификации программно-технических средств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66" w:id="3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Идентификация существующих информационных систем и бизнес-процессов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Бизнес-процессы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эксплуатации информационных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бизнес-планирования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Бизнес-стратегия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Бизнес-процессы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Принципы разработки стратегии развития информационных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Принципы построения и совершенствования систем управления организацией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Принципы организации инфраструктуры информационных технологий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Теория организационных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Теория системного анализа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83" w:id="3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53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84" w:id="3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проектами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94" w:id="3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53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97" w:id="3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53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инфраструктуры информационных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инфраструктуры информационных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09" w:id="3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Карточка профессии "Инженер инфраструктуры информационных технологий":</w:t>
            </w:r>
          </w:p>
          <w:bookmarkEnd w:id="3536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11" w:id="3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53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14" w:id="3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53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2523-0-007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17" w:id="3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53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инфраструктуры информационных технологий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20" w:id="3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54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23" w:id="3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54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26" w:id="3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5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29" w:id="3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54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30" w:id="3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32" w:id="3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34" w:id="3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37" w:id="3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5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требований к опыту при наличии формального образования, не менее 1 года опыта работы на смежных должностях при наличии неформального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40" w:id="3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54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43" w:id="3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54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2522-0-006 - Системный администратор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46" w:id="3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55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Производить контроль работоспособности компьютерного оборудования, программного обеспечения их взаимодействие.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49" w:id="3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551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51" w:id="3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55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53" w:id="3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Создание взаимосвязи между объектами предприятия для организации функционирования системы </w:t>
            </w:r>
          </w:p>
          <w:bookmarkEnd w:id="3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Контроль и модернизация компонентов инфраструктуры ИТ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60" w:id="3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Создание взаимосвязи между объектами предприятия для организации функционирования системы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66" w:id="3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работоспособности и безопасности взаимосвязанных компонентов ИТ 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68" w:id="3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Разработать архитектуру инфраструктуры ИТ предприятия.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оценку и мониторинг работоспособности компонентов инфраструктуры путем отслеживания ошибок через специализированные программные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Решать инциденты, связанные с отказом и сбоем в системах ИТ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75" w:id="3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Поэтапный процесс архитектурного проектирования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и виды тестирования информационной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Международные и республиканские стандарты по организации ИТ инфраструктуре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85" w:id="3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Документирование ИТ 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87" w:id="3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рекомендации по организации функционирования компонентов ИТ инфраструктуры.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нормативно-правовые документы по сопровождению ИТ инфраструктуры.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техническую документацию на базовые сервисы и системы в корпоративной сети, контролировать наличие документация на прикладные автоматизированные системы, документация на внесистемные технические и программные средства.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94" w:id="3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Знание современных программных приложений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Конфликтные требования пользователей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Процесс инженерии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Методологию жизненного цикла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Международные и республиканские стандарты по организации ИТ инфраструктуре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05" w:id="3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и модернизация компонентов инфраструктуры ИТ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11" w:id="3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обновления компонентов 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13" w:id="3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идентификацию и регистрацию возможных проблем из-за деталей реализации компонентов программных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Координировать процесс сборки компьютерного и телекоммуникационного оборудования и создания, обновления, установки программных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диагностику компьютерного и телекоммуникационного оборудования при помощи специализированных устройств контроля и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ИТ-стратегию, стандарты организации в области ИТ, с описанием процессов ИТ-подразделения.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21" w:id="3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Средства для мониторинга системы и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Знание отраслевых законов, правил, требований, стандартов и других нормативных правовых актов по вопросам информатизации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30" w:id="3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контроля взаимодействия компьютерных систем в ИТ инфраструктуре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32" w:id="3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Разработать план модернизации программного продукта.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Определять модули программного продукты, которые требуют совершенствования функционала относительно расширения деятельности предприятия.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Адаптировать ПО под новые аппаратные платформы и технологии ИТ инфраструктуры.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принципы работы и передовой опыт информационных технологий, сопровождения информационных систем.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40" w:id="3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Знание современных технологий в программировании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Управляющих и регулирующих механизмов ИТ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Изменения ИКТ инфраструктуры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Понимание принципов работы и применение передового опыта ИТ технологий и сопровождения ИТ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50" w:id="3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56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51" w:id="3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проблем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62" w:id="3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57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65" w:id="3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57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Архитектор ИТ-инфраструктуры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Архитектор ИТ-инфраструктуры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77" w:id="3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Карточка профессии "Инженер инфраструктуры информационных технологий":</w:t>
            </w:r>
          </w:p>
          <w:bookmarkEnd w:id="3572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79" w:id="3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5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82" w:id="3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5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2523-0-007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85" w:id="3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57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инфраструктуры информационных технологий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88" w:id="3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57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91" w:id="3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57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94" w:id="3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57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97" w:id="3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57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98" w:id="3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00" w:id="3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02" w:id="3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06" w:id="3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08" w:id="3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10" w:id="3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13" w:id="3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58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в опыта работы на инженерных или администраторских должностях в области ИТ-инфраструктуры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16" w:id="3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5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19" w:id="3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5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2522-0-006 - Системный администратор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22" w:id="3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58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Производить контроль работоспособности компьютерного оборудования, программного обеспечения их взаимодействие.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25" w:id="3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590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27" w:id="3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59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29" w:id="3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Создание взаимосвязи между объектами предприятия для организации функционирования системы</w:t>
            </w:r>
          </w:p>
          <w:bookmarkEnd w:id="3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Контроль и модернизация компонентов инфраструктуры ИТ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36" w:id="3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взаимосвязи между объектами предприятия для организации функционирования 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42" w:id="3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работоспособности и безопасности взаимосвязанных компонентов ИТ 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44" w:id="3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анализ ИТ инфраструктуры на предприятии для обеспечения оптимальной конфигурации и производительности сетей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Производить выбор программных и аппаратных решений, адекватное управление всеми системами компании.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Отслеживать несанкционированный доступ к компонентам ИТ инфраструктуры.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Обеспечивать безопасность базы данных, безопасную передачу данных посредством постоянного мониторинга действий систем и обнаружения несанкционированных данных и сбоев в системе ИТ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52" w:id="3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Практику проведения конфигурирования компьютерных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Технологию и методы проведения анализа систем и принципы проведения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Архитектуру взаимодействия КС на предприятии.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62" w:id="3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Документирование ИТ 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64" w:id="3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Разработать план и проводить процедуру инвентаризации компонентов ИТ инфраструктуры.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отчет по анализу проведенной инвентаризации компонентов ИТ инфраструктуры.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инструкции по техническому обслуживанию КС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71" w:id="3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Знание современных программных приложений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Идентификаторы для инвентаризации ИТ оборудования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Характеристики оборудования и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80" w:id="3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и модернизация компонентов инфраструктуры ИТ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86" w:id="3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обновления компонентов 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88" w:id="3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мониторинг работы пользователей в системе, для определения обновления программных средств системы.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Проводить мониторинг устройств ИТ инфраструктуры для утилизации и замены на новые.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Обосновывать модернизируемые участки ИТ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методы и способы взаимодействия программного средства со окружением.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96" w:id="3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Требования к характеристике оборудования и ПО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способы взаимодействия программного средства со окружением.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Современные тенденции в развитии ИТ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Знание отраслевых законов, правил, требований, стандартов и других нормативных правовых актов по вопросам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07" w:id="3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контроля взаимодействия компьютерных систем в ИТ инфраструктуре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09" w:id="3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Разработать план проведения контроля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Следить за работой взаимодействия ИТ инфраструктуры предприятия, посредством специальных программ и утилит.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уровень зрелости ИТ-инфраструктуры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Производить расчет по расходам на ИТ-персонал, оборудование, программное обеспечение и сервисы, предоставляемые сторонними организациями.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17" w:id="3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и методы ведения делового письма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Принципы проведения контрольных мероприятий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Виды и характеристики ПО и устройств.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Системы для интеграции и оптимизации производительности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Уровни зрелости ИТ-инфраструктуры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Типы затрат, связанные с использованием ИТ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29" w:id="3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60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30" w:id="3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проблем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46" w:id="3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60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49" w:id="3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61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ИТ-инфраструктуры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Архитектор ИТ-инфраструктуры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61" w:id="3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Карточка профессии "Архитектор ИТ-инфраструктуры":</w:t>
            </w:r>
          </w:p>
          <w:bookmarkEnd w:id="3611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63" w:id="3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61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66" w:id="3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6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2521-2-001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69" w:id="3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61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ИТ-инфраструктуры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72" w:id="3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6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75" w:id="3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6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78" w:id="3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6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81" w:id="3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61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82" w:id="3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84" w:id="3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86" w:id="3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89" w:id="3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62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требований к опыту при наличии формального образования, не менее 1 года опыта работы на смежных должностях при наличии неформального образования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92" w:id="3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6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95" w:id="3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62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98" w:id="3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62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топологии и возможности подключения сетей ИКТ, таких как аппаратные средства, инфраструктура, средства связи и компоненты аппаратных средств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01" w:id="3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626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03" w:id="3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62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05" w:id="3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ИТ-инфраструктуры и ее внедрение</w:t>
            </w:r>
          </w:p>
          <w:bookmarkEnd w:id="3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Управление проектом ИТ-инфраструктуры организации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12" w:id="3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ИТ-инфраструктуры и ее внедрение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18" w:id="3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технического аудита ИТ-инфраструктуры и разработка технического задания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20" w:id="3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разделы технического задания на проектирование ИТ-инфраструктуры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разделы технического задания на проектирование ЦОД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ИТ-аудит организации с целью выявить слабые места и сконцентрировать ресурсы для их устранения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согласование по результатам ИТ-аудита и техническому заданию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28" w:id="3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Теория организационных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Теория системного анализа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Обязанности и особенности работы системных аналитиков, программистов и других специалистов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и информационные системы объемно-календарного планирования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Классификация архитектуры информационных технологий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Структура, состав, задачи и значение ИТ-инфраструктуры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Основные процессы ИТ-инфраструктуры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Методология построения и управления ИТ-инфраструктурой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Классификация и характеристики аппаратных и программных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Методы и системы управления ИТ-инфраструктурой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Методы организации технического обслуживания и эксплуатации информационных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Стандарты организации по оформлению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Государственные стандарты по оформлению технической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Стандарты СТ РК ANSI/TIA-942-A-2016, Tier Standard: Operational Sustainability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49" w:id="3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проекта ИТ-инфраструктуры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51" w:id="3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бизнес-требования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объҰм предполагаемых работ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Рассчитывать объҰм необходимых ресурсов, времени и бюджета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Подготавливать коммерческие предложения и документацию, определяющую условия проведения работ, поставки материалов, оборудования и программного обеспечения, программно-технической поддержки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Проектировать ЦОД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Определять политики в области разработки сетей ИКТ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61" w:id="3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Теория организационных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Теория системного анализа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Обязанности и особенности работы системных аналитиков, программистов и других специалистов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и информационные системы объемно-календарного планирования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Классификация архитектуры информационных технологий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Структура, состав, задачи и значение ИТ-инфраструктуры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Основные процессы ИТ-инфраструктуры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Методология построения и управления ИТ-инфраструктурой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Классификация и характеристики аппаратных и программных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Методы и системы управления ИТ-инфраструктурой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Порядок и правила оформления конкурсной документации, технических заданий, договоров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Стандарты СТ РК ANSI/TIA-942-A-2016, Tier Standard: Operational Sustainability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79" w:id="3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Управление проектом ИТ-инфраструктуры организации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85" w:id="3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проекта ИТ-инфраструктуры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87" w:id="3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Формировать сетевую инфраструктуру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инженерные системы и СКС (Структурированная кабельная система)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поставку оборудования и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внедрение систем виртуализации серверов.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развертывание файловых серверов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внедрение серверов печати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внедрение систем управления базами данных (СУБД)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внедрение серверов управления и защиты Интернет трафика.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Осуществлять внедрение почтовых серверов.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Осуществлять внедрение объединенных коммуникаций.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Осуществлять внедрение серверов резервного копирования.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Осуществлять внедрение серверов антивирусной защиты.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Устанавливать клиентские рабочие места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Устанавливать периферийную технику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Осуществлять построение центров обработки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06" w:id="3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работы сетевых технологий и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Теория организационных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Теория системного анализа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Обязанности и особенности работы системных аналитиков, программистов и других специалистов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и информационные системы объемно-календарного планирования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Классификация архитектуры информационных технологий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Структура, состав, задачи и значение ИТ-инфраструктуры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Основные процессы ИТ-инфраструктуры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Методология построения и управления ИТ-инфраструктурой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Классификация и характеристики аппаратных и программных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Методы и системы управления ИТ-инфраструктурой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24" w:id="3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исполнительной документации ИТ-инфраструктуры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26" w:id="3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общее описание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Разрабатывать списки используемого оборудования и ПО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схемы размещения оборудования (стойки, шкафы, сервера, коммутационное оборудование, подключение электропитания, оборудованию даны уникальные имена и номера)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логическую схему размещения сервисов (размещение и взаимозависимости сервисов, использование служб ОС)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описания сервисов (каждый сервис может иметь свой набор документов, отражающих специфику, в большинстве своем, общими являются "Описание сервиса" и "Организация резервного копирования данных сервиса")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Разрабатывать приложения к документации (списки "Список учетных записей администраторов серверов и сервисов", "Список учетных записей пользователей, ПК и групп безопасности", "Рекомендации по техническому обслуживанию Сервисов ИС", обобщенные списки "Общий список настроек серверов"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36" w:id="3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Теория организационных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Теория системного анализа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Обязанности и особенности работы системных аналитиков, программистов и других специалистов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и информационные системы объемно-календарного планирования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Классификация архитектуры информационных технологий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Структура, состав, задачи и значение ИТ-инфраструктуры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Основные процессы ИТ-инфраструктуры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Методология построения и управления ИТ-инфраструктурой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Классификация и характеристики аппаратных и программных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Методы и системы управления ИТ-инфраструктурой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Методы организации технического обслуживания и эксплуатации информационных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Стандарты организации по оформлению документации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54" w:id="36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64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55" w:id="3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Внимательность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проектами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65" w:id="36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6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68" w:id="36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64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инфраструктуры информационных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инфраструктуры информационных технологий</w:t>
            </w:r>
          </w:p>
        </w:tc>
      </w:tr>
    </w:tbl>
    <w:bookmarkStart w:name="z11880" w:id="36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3647"/>
    <w:bookmarkStart w:name="z11881" w:id="3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Наименование государственного органа:</w:t>
      </w:r>
    </w:p>
    <w:bookmarkEnd w:id="3648"/>
    <w:bookmarkStart w:name="z11882" w:id="3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3649"/>
    <w:bookmarkStart w:name="z11883" w:id="3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Организации (предприятия) участвующие в разработке: Комитет цифровых активов и прорывных технологий Министерства искусственного интеллекта и цифрового развития РК.</w:t>
      </w:r>
    </w:p>
    <w:bookmarkEnd w:id="3650"/>
    <w:bookmarkStart w:name="z11884" w:id="3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3651"/>
    <w:bookmarkStart w:name="z11885" w:id="3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3652"/>
    <w:bookmarkStart w:name="z11886" w:id="3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3653"/>
    <w:bookmarkStart w:name="z11887" w:id="3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3654"/>
    <w:bookmarkStart w:name="z11888" w:id="3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3655"/>
    <w:bookmarkStart w:name="z11889" w:id="3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3656"/>
    <w:bookmarkStart w:name="z11890" w:id="3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Отраслевой совет по профессиональным квалификациям: 21.11.2025 г.</w:t>
      </w:r>
    </w:p>
    <w:bookmarkEnd w:id="3657"/>
    <w:bookmarkStart w:name="z11891" w:id="3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Национальный орган по профессиональным квалификациям: 08.12.2025 г.</w:t>
      </w:r>
    </w:p>
    <w:bookmarkEnd w:id="3658"/>
    <w:bookmarkStart w:name="z11892" w:id="3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Национальная палата предпринимателей Республики Казахстан "Атамекен": -</w:t>
      </w:r>
    </w:p>
    <w:bookmarkEnd w:id="3659"/>
    <w:bookmarkStart w:name="z11893" w:id="3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Номер версии и год выпуска: версия 3, 2025 г.</w:t>
      </w:r>
    </w:p>
    <w:bookmarkEnd w:id="3660"/>
    <w:bookmarkStart w:name="z11894" w:id="3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Дата ориентировочного пересмотра: 30.12.2028 г.</w:t>
      </w:r>
    </w:p>
    <w:bookmarkEnd w:id="36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569/НҚ</w:t>
            </w:r>
          </w:p>
        </w:tc>
      </w:tr>
    </w:tbl>
    <w:bookmarkStart w:name="z11896" w:id="36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"Разработка программного обеспечения"</w:t>
      </w:r>
    </w:p>
    <w:bookmarkEnd w:id="3662"/>
    <w:bookmarkStart w:name="z11897" w:id="3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стандартом в соответствии с приказом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209/НҚ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3663"/>
    <w:bookmarkStart w:name="z11898" w:id="36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664"/>
    <w:bookmarkStart w:name="z11899" w:id="3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стандарта: Программирование, отладка, тестирование, модификация ПО, интеграция.</w:t>
      </w:r>
    </w:p>
    <w:bookmarkEnd w:id="3665"/>
    <w:bookmarkStart w:name="z11900" w:id="3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3666"/>
    <w:bookmarkStart w:name="z11901" w:id="3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Квалификация – степень готовности работника к качественному выполнению конкретных трудовых функций.</w:t>
      </w:r>
    </w:p>
    <w:bookmarkEnd w:id="3667"/>
    <w:bookmarkStart w:name="z11902" w:id="3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Уровень квалификации – совокупность требований к уровню подготовки и компетенции работника, дифференцируемой по параметрам сложности, нестандартности трудовых действий, ответственности и самостоятельности.</w:t>
      </w:r>
    </w:p>
    <w:bookmarkEnd w:id="3668"/>
    <w:bookmarkStart w:name="z11903" w:id="3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Национальная рамка квалификаций – структурированное описание квалификационных уровней, признаваемых на рынке труда.</w:t>
      </w:r>
    </w:p>
    <w:bookmarkEnd w:id="3669"/>
    <w:bookmarkStart w:name="z11904" w:id="3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Национальная система квалификаций – совокупность механизмов правового и институционального регулирования спроса и предложений на квалификации специалистов со стороны рынка труда.</w:t>
      </w:r>
    </w:p>
    <w:bookmarkEnd w:id="3670"/>
    <w:bookmarkStart w:name="z11905" w:id="3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Отраслевая рамка квалификаций – структурированное описание квалификационных уровней, признаваемых в отрасли.</w:t>
      </w:r>
    </w:p>
    <w:bookmarkEnd w:id="3671"/>
    <w:bookmarkStart w:name="z11906" w:id="3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Профессиональная группа – совокупность профессиональных подгрупп, имеющая общую интеграционную основу (аналогичные или близкие назначение, объекты, технологии, в том числе средства труда) и предполагающая схожий набор трудовых функций и компетенций для их выполнения.</w:t>
      </w:r>
    </w:p>
    <w:bookmarkEnd w:id="3672"/>
    <w:bookmarkStart w:name="z11907" w:id="3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Профессиональная подгруппа – совокупность профессий, сформированная целостным набором трудовых функций и необходимых для их выполнения компетенций.</w:t>
      </w:r>
    </w:p>
    <w:bookmarkEnd w:id="3673"/>
    <w:bookmarkStart w:name="z11908" w:id="3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Профессиональный стандарт – стандарт, определяющий в конкретной области профессиональной деятельности требования к уровню квалификации и компетентности, содержанию, качеству и условиям труда.</w:t>
      </w:r>
    </w:p>
    <w:bookmarkEnd w:id="3674"/>
    <w:bookmarkStart w:name="z11909" w:id="3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Профессия – основной род занятий трудовой деятельности человека, требующий определенных знаний, умений и практических навыков, приобретенных в результате специальной подготовки и подтверждаемых соответствующими документами об образовании.</w:t>
      </w:r>
    </w:p>
    <w:bookmarkEnd w:id="3675"/>
    <w:bookmarkStart w:name="z11910" w:id="3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Трудовая функция – набор взаимосвязанных действий, направленных на решение одной или нескольких задач процесса труда.</w:t>
      </w:r>
    </w:p>
    <w:bookmarkEnd w:id="3676"/>
    <w:bookmarkStart w:name="z11911" w:id="3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Рефакторинг – это процесс изменения программного обеспечения с целью улучшения его внутренних структур.</w:t>
      </w:r>
    </w:p>
    <w:bookmarkEnd w:id="3677"/>
    <w:bookmarkStart w:name="z11912" w:id="3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3678"/>
    <w:bookmarkStart w:name="z11913" w:id="3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– программное обеспечение;</w:t>
      </w:r>
    </w:p>
    <w:bookmarkEnd w:id="3679"/>
    <w:bookmarkStart w:name="z11914" w:id="3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 – операционная система;</w:t>
      </w:r>
    </w:p>
    <w:bookmarkEnd w:id="3680"/>
    <w:bookmarkStart w:name="z11915" w:id="3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 – информационная система;</w:t>
      </w:r>
    </w:p>
    <w:bookmarkEnd w:id="3681"/>
    <w:bookmarkStart w:name="z11916" w:id="3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ИБ – информационная безопасность;</w:t>
      </w:r>
    </w:p>
    <w:bookmarkEnd w:id="3682"/>
    <w:bookmarkStart w:name="z11917" w:id="3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БД – база данных;</w:t>
      </w:r>
    </w:p>
    <w:bookmarkEnd w:id="3683"/>
    <w:bookmarkStart w:name="z11918" w:id="3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СУБД – система управления базами данных;</w:t>
      </w:r>
    </w:p>
    <w:bookmarkEnd w:id="3684"/>
    <w:bookmarkStart w:name="z11919" w:id="3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ЭЦП – электронная цифровая подпись;</w:t>
      </w:r>
    </w:p>
    <w:bookmarkEnd w:id="3685"/>
    <w:bookmarkStart w:name="z11920" w:id="3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ORM-системы (англ. object-relational mapping) – технология программирования, которая связывает базы данных с концепциями объектно- ориентированных языков программирования, создавая "виртуальную объектную базу данных";</w:t>
      </w:r>
    </w:p>
    <w:bookmarkEnd w:id="3686"/>
    <w:bookmarkStart w:name="z11921" w:id="3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SQL (англ. structured query language) – язык структурированных запросов;</w:t>
      </w:r>
    </w:p>
    <w:bookmarkEnd w:id="3687"/>
    <w:bookmarkStart w:name="z11922" w:id="3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API (англ. application programming interface) – интерфейс прикладного программирования.</w:t>
      </w:r>
    </w:p>
    <w:bookmarkEnd w:id="3688"/>
    <w:bookmarkStart w:name="z11923" w:id="36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3689"/>
    <w:bookmarkStart w:name="z11924" w:id="3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Разработка программного обеспечения.</w:t>
      </w:r>
    </w:p>
    <w:bookmarkEnd w:id="3690"/>
    <w:bookmarkStart w:name="z11925" w:id="3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Код профессионального стандарта: J073. </w:t>
      </w:r>
    </w:p>
    <w:bookmarkEnd w:id="3691"/>
    <w:bookmarkStart w:name="z11926" w:id="3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3692"/>
    <w:bookmarkStart w:name="z11927" w:id="3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3693"/>
    <w:bookmarkStart w:name="z11928" w:id="3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3694"/>
    <w:bookmarkStart w:name="z11929" w:id="3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3695"/>
    <w:bookmarkStart w:name="z11930" w:id="3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 Деятельность в области компьютерного программирования.</w:t>
      </w:r>
    </w:p>
    <w:bookmarkEnd w:id="3696"/>
    <w:bookmarkStart w:name="z11931" w:id="3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62.01.1 Разработка программного обеспечения.</w:t>
      </w:r>
    </w:p>
    <w:bookmarkEnd w:id="3697"/>
    <w:bookmarkStart w:name="z11932" w:id="3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3698"/>
    <w:bookmarkStart w:name="z11933" w:id="3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3699"/>
    <w:bookmarkStart w:name="z11934" w:id="3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3700"/>
    <w:bookmarkStart w:name="z11935" w:id="3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62.03 Деятельность по управлению компьютерным оборудованием.</w:t>
      </w:r>
    </w:p>
    <w:bookmarkEnd w:id="3701"/>
    <w:bookmarkStart w:name="z11936" w:id="3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62.03.2 Деятельность по управлению информационно-коммуникационным оборудованием.</w:t>
      </w:r>
    </w:p>
    <w:bookmarkEnd w:id="3702"/>
    <w:bookmarkStart w:name="z11937" w:id="3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3703"/>
    <w:bookmarkStart w:name="z11938" w:id="3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 Деятельность в области информационного обслуживания.</w:t>
      </w:r>
    </w:p>
    <w:bookmarkEnd w:id="3704"/>
    <w:bookmarkStart w:name="z11939" w:id="3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63.9 Прочая деятельность в области информационного обслуживания.</w:t>
      </w:r>
    </w:p>
    <w:bookmarkEnd w:id="3705"/>
    <w:bookmarkStart w:name="z11940" w:id="3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63.99 Прочая деятельность в области информационного обслуживания, не включенная в другие группировки.</w:t>
      </w:r>
    </w:p>
    <w:bookmarkEnd w:id="3706"/>
    <w:bookmarkStart w:name="z11941" w:id="3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63.99.9 Прочие виды деятельности в области информационного обслуживания.</w:t>
      </w:r>
    </w:p>
    <w:bookmarkEnd w:id="3707"/>
    <w:bookmarkStart w:name="z11942" w:id="3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Профессиональный стандарт "Разработка программного обеспечения"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 На основании настоящего профессионального стандарта организации могут разрабатывать для внутреннего применения корпоративные профессиональные стандарты на работников с уточнением уровня профессионального образования, перечня трудовых функций, знаний, умений и навыков с учетом особенностей организации производства, труда и управления, их ответственности. </w:t>
      </w:r>
    </w:p>
    <w:bookmarkEnd w:id="3708"/>
    <w:bookmarkStart w:name="z11943" w:id="3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Перечень карточек профессий: </w:t>
      </w:r>
    </w:p>
    <w:bookmarkEnd w:id="3709"/>
    <w:bookmarkStart w:name="z11944" w:id="3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Проектировщик программного обеспечения - 7 уровень ОРК;</w:t>
      </w:r>
    </w:p>
    <w:bookmarkEnd w:id="3710"/>
    <w:bookmarkStart w:name="z11945" w:id="3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Программист приложений - 6 уровень ОРК;</w:t>
      </w:r>
    </w:p>
    <w:bookmarkEnd w:id="3711"/>
    <w:bookmarkStart w:name="z11946" w:id="3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Web-разработчик - 5 уровень ОРК;</w:t>
      </w:r>
    </w:p>
    <w:bookmarkEnd w:id="3712"/>
    <w:bookmarkStart w:name="z11947" w:id="3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Проектировщик программного обеспечения - 5 уровень ОРК;</w:t>
      </w:r>
    </w:p>
    <w:bookmarkEnd w:id="3713"/>
    <w:bookmarkStart w:name="z11948" w:id="3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Разработчик мобильных приложений - 6 уровень ОРК;</w:t>
      </w:r>
    </w:p>
    <w:bookmarkEnd w:id="3714"/>
    <w:bookmarkStart w:name="z11949" w:id="3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Программист приложений - 5 уровень ОРК;</w:t>
      </w:r>
    </w:p>
    <w:bookmarkEnd w:id="3715"/>
    <w:bookmarkStart w:name="z11950" w:id="3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Web-разработчик - 6 уровень ОРК;</w:t>
      </w:r>
    </w:p>
    <w:bookmarkEnd w:id="3716"/>
    <w:bookmarkStart w:name="z11951" w:id="3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Разработчик приложений (Разработчик real-time приложений) - 5 уровень ОРК;</w:t>
      </w:r>
    </w:p>
    <w:bookmarkEnd w:id="3717"/>
    <w:bookmarkStart w:name="z11952" w:id="3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Проектировщик программного обеспечения - 6 уровень ОРК;</w:t>
      </w:r>
    </w:p>
    <w:bookmarkEnd w:id="3718"/>
    <w:bookmarkStart w:name="z11953" w:id="3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Разработчик приложений (Разработчик real-time приложений) - 6 уровень ОРК;</w:t>
      </w:r>
    </w:p>
    <w:bookmarkEnd w:id="3719"/>
    <w:bookmarkStart w:name="z11954" w:id="3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Разработчик мобильных приложений - 5 уровень ОРК.</w:t>
      </w:r>
    </w:p>
    <w:bookmarkEnd w:id="3720"/>
    <w:bookmarkStart w:name="z11955" w:id="37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37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56" w:id="3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"Проектировщик программного обеспечения":</w:t>
            </w:r>
          </w:p>
          <w:bookmarkEnd w:id="3722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58" w:id="3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7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61" w:id="3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72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2512-1-006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64" w:id="3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72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Проектировщик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67" w:id="3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72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70" w:id="3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72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73" w:id="3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72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76" w:id="3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72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77" w:id="3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79" w:id="3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81" w:id="3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85" w:id="3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87" w:id="3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89" w:id="3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92" w:id="3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73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5 лет в разработке ПО, включая 2 года на архитектурных ролях.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95" w:id="3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73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Курсовое обучение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98" w:id="3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73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2512-1-007 - Разработчик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01" w:id="3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73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стратегических направлений и стандартов проектирования программного обеспечения в масштабе организации (портфеля проектов) для обеспечения долгосрочной эффективности и технологического развития.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04" w:id="3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740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06" w:id="3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74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08" w:id="3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Формирование и продвижение единой архитектурной стратегии и видения для всех продуктов и сервисов организации.</w:t>
            </w:r>
          </w:p>
          <w:bookmarkEnd w:id="3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Разработка, утверждение и внедрение корпоративных стандартов, принципов и методологий проектирования программного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Организация стратегического развития и контроля архитектуры информационных систем компании для обеспечения их соответствия бизнес-целям и технологической современности.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16" w:id="3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 продвижение единой архитектурной стратегии и видения для всех продуктов и сервисов организации.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22" w:id="3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планирование и разработка архитектурной стратегии.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24" w:id="3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долгосрочные бизнес-цели организации и транслировать их в технологические требования и ограничения.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 формализовать архитектурное видение, принципы и стандарты.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и наглядно представлять поэтапный план модернизации и развития всех IT-систем компании.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31" w:id="3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стратегического анализа и планирования.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архитектурных метамоделей, фреймворков и методологий.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бизнес-архитектуры и методов еҰ согласования с ИТ-архитектурой.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41" w:id="3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Коммуникация и продвижение архитектурного видения.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43" w:id="3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Продавать архитектурную стратегию ключевым стейкхолдерам для получения одобрения и финансирования.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и проводить архитектурные комитеты для коллективного обсуждения, утверждения и контроля соблюдения стратегии.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Разрешать конфликты интересов между различными проектами и бизнес-единицами для обеспечения следования единому архитектурному видению.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50" w:id="3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Техник эффективной презентации и визуализации сложных архитектурных концепций для разной аудитории.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управления изменениями и методов преодоления сопротивления при внедрении новых стандартов и стратегий.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работы архитектурного комитета, организации и модерации стратегических сессий и воркшопов.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59" w:id="3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Разработка, утверждение и внедрение корпоративных стандартов, принципов и методологий проектирования программного обеспечения.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65" w:id="3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актуализация корпоративных стандартов и принципов проектирования.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67" w:id="3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существующий IT-ландшафт, лучшие отраслевые практики и выявлять потребности разработчиков для формирования требований к стандартам.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Формализовать и документировать архитектурные принципы, шаблоны проектирования, гайдлайны кодирования и критерии качества кода в виде общедоступных регламентов.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Организовывать экспертные обсуждения и процедуру согласования разработанных стандартов с ключевыми техническими специалистами и архитектурным комитетом.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74" w:id="3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Современных парадигм, методологий разработки и их влияния на процесс проектирования.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архитектурных стилей, шаблонов проектирования и антипаттернов.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документирования технических решений и работы с системами управления знаниями.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84" w:id="3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стандартов и обеспечение их принятия в разработке.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86" w:id="3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Планировать и управлять процессом внедрения новых стандартов: коммуницировать изменения, проводить обучающие мероприятия и воркшопы для разработчиков.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Интегрировать стандарты в инструментарий разработки: настраивать статический анализ кода, шаблоны репозиториев и процессы CI/CD для автоматической проверки соблюдения правил.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Мониторить соблюдение установленных стандартов, проводить аудиты кода и архитектурные обзоры.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Анализировать метрики для оценки эффективности их внедрения.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94" w:id="3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управления изменениями и преодоления сопротивления в коллективе.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Инструментов автоматизации проверки кода и платформ непрерывной интеграции/доставки.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Метрик качества кода и архитектуры и методов их отслеживания.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03" w:id="3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3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стратегического развития и контроля архитектуры информационных систем компании для обеспечения их соответствия бизнес-целям и технологической современности.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09" w:id="3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соответствия архитектурным стандартам и аудит проектов.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11" w:id="3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регулярные архитектурные аудиты проектов на соответствие корпоративным стандартам.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Формулировать рекомендации по устранению выявленных отклонений и контролировать их выполнение.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Организовывать и вести архитектурные комитеты для обсуждения результатов аудитов и принятия решений.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18" w:id="3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Методологии проведения архитектурных обзоров и аудитов.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построения и содержания корпоративных стандартов и гайдлайнов.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Практики ведения документации и формирования отчетности по результатам проверок.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28" w:id="3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 по модернизации и усовершенствованию устаревших программных систем.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30" w:id="3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самые рискованные устаревшие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Планировать их модернизацию в рамках выделенных ресурсов.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Руководить командами, которые выполняют работы по обновлению.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37" w:id="3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оценки технического долга и его влияния на бизнес-процессы.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Стратегии аккуратного обновления старых систем без сбоев.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управления ИТ-проектами и расчҰта окупаемости затрат на технологические решения.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47" w:id="3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и внедрение перспективных технологий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49" w:id="3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технологические тренды и оценивать их применимость для решения бизнес-задач.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пилотные внедрения новых технологий и оценивать их результаты.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планы миграции на новые технологии с учетом управления рисками.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56" w:id="3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Современного рынка ИТ-технологий и их экостем.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оценки технологических рисков и их влияния на архитектуру.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Практики составления бизнес-кейсов и обоснования инвестиций в новые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65" w:id="3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76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66" w:id="3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Понимание бизнеса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быстро принимать решения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72" w:id="3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76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75" w:id="3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77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Проектировщик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Проектировщик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87" w:id="3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Карточка профессии "Программист приложений":</w:t>
            </w:r>
          </w:p>
          <w:bookmarkEnd w:id="3771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89" w:id="3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77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92" w:id="3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7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95" w:id="3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7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приложений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98" w:id="3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77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01" w:id="3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77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04" w:id="3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77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07" w:id="3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77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08" w:id="3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10" w:id="3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12" w:id="3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16" w:id="3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18" w:id="3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20" w:id="3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23" w:id="3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78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базе ТиПО не менее 5 лет работы в отрасли, с высшим образованием - без опыта.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26" w:id="3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78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29" w:id="3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7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32" w:id="3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7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архитектурно-технических решений систем искусственного интеллекта и их программная реализация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35" w:id="3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789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37" w:id="3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79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39" w:id="3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и разработка систем искусственного интеллекта</w:t>
            </w:r>
          </w:p>
          <w:bookmarkEnd w:id="3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Внедрение, развертывание и мониторинг ML-моделей (MLOps)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46" w:id="3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разработка систем искусственного интеллекта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52" w:id="3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данными и проектирование признаков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54" w:id="3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сбор, хранение и обработку больших объемов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Проектировать и реализовывать ETL/ELT-процессы для подготовки данных к 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Создавать новые признаки (feature engineering) для улучшения предсказательной способности моделей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61" w:id="3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SQL и NoSQL (MongoDB, Redis) системы управления базами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работы с распределенными системами обработки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обработки естественного языка (NLP) или компьютерного зрения (CV) в зависимости от специализации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71" w:id="3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предметной области и проектирование архитектуры ИИ-системы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73" w:id="3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основные понятия предметной области и их характеристики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терминологию и отношения между понятиями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структуру входной и выходной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стратегию принятия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структурирование знаний (разрабатывать неформальные описания знаний о предметной области в виде графа, таблицы, диаграммы или текста, которое отражает основные концепции и взаимосвязи между понятиями предметной области)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Переносить существующие данные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Выбирать и обосновывать тип решаемой задачи (классификация, регрессия, кластеризация, генерация) и подходящие ML/DL-модели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Проектировать архитектуру ML-пайплайна: от сбора данных до обучения, развертывания и мониторинга модели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Проектировать схемы взаимодействия ИИ-моделей с другими компонентами системы (веб-сервисы, базы данных, пользовательские интерфейсы)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86" w:id="3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Современные проблемы искусственного интеллекта и проектирования прикладных интеллектуальных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инструментальные средства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Моделирование нечетких множеств, нечеткая логика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Архитектурные паттерны для MLOps (Machine Learning Operations)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работы и области применения различных нейронных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Метрики оценки качества моделей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99" w:id="3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оптимизация алгоритмов машинного обучения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01" w:id="3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Реализовывать, обучать и валидировать модели машинного обучения с использованием фреймворков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техники предобработки и feature engineering для улучшения качества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аугментацию данных для увеличения размера и разнообразия обучающей выборки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Оптимизировать модели для повышения их производительности и эффективности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09" w:id="3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Глубокое понимание математических основ ML: линейная алгебра, теория вероятностей, математическая статистика, методы оптимизации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Алгоритмы ML: от линейной регрессии и деревьев решений до ансамблевых методов и глубокого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Принципы работы с библиотеками Scikit-learn, Pandas, NumPy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18" w:id="3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Внедрение, развертывание и мониторинг ML-моделей (MLOps)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24" w:id="3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Мониторинг, обслуживание и автоматизация пайплайнов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26" w:id="3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мониторинг работы моделей в production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Автоматизировать процессы переобучения моделей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Настраивать и поддерживать CI/CD пайплайны для ML-проектов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33" w:id="3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Принципы работы инструментов мониторинга и MLOps-платформ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Методы обеспечения воспроизводимости экспериментов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42" w:id="3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Развертывание моделей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44" w:id="3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Упаковывать модели и окружение в Docker-контейнеры.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Развертывать модели как микросервисы с использованием оркестраторов Kubernetes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Интегрировать ИИ-сервисы с существующей IT-инфраструктурой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51" w:id="3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DevOps/MLOps: CI/CD, контейнеризация, оркестрация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Облачные платформы (AWS, Google Cloud, Azure) и их ML-сервисы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Системы управления версиями не только кода, но и данных и моделей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60" w:id="3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80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61" w:id="3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69" w:id="3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81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72" w:id="3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81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мобильных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приложений (Разработчик real-time приложений)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Web-разработчик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92" w:id="38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Карточка профессии "Web-разработчик":</w:t>
            </w:r>
          </w:p>
          <w:bookmarkEnd w:id="3813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94" w:id="38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81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97" w:id="38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8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00" w:id="38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8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Web-разработчик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03" w:id="38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8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06" w:id="38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8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09" w:id="38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81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12" w:id="38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82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13" w:id="38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8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15" w:id="38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8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17" w:id="38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8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21" w:id="38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8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23" w:id="38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8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25" w:id="38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8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29" w:id="3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(рабочие профессии)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31" w:id="3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33" w:id="3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36" w:id="3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83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Без опыта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39" w:id="3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83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42" w:id="3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83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45" w:id="38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83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компонентов и модулей веб-приложений под руководством по готовым техническим заданиям.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48" w:id="3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834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50" w:id="3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83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52" w:id="3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компонентов веб-приложений</w:t>
            </w:r>
          </w:p>
          <w:bookmarkEnd w:id="3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Тестирование и отладка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59" w:id="3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компонентов веб-приложений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65" w:id="3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серверной логики и работа с данными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67" w:id="3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простые RESTful API endpoints на выбранном серверном языке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базовые операции CRUD с базой данных (SQL или NoSQL) через ORM или нативными запросами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Валидировать и санитизировать пользовательский ввод на стороне сервера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Писать базовые скрипты для автоматизации рутинных задач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75" w:id="3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клиент-серверной архитектуры и протокола HTTP (методы, статусы, заголовки)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Базовый синтаксис SQL для работы с реляционными БД (SELECT, INSERT, UPDATE, DELETE, JOIN)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Принципы работы с системой контроля версий Git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85" w:id="3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Верстка пользовательских интерфейсов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87" w:id="3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адаптивные и кросс-браузерные макеты на основе готовых дизайн-макетов (Figma, Adobe XD) с использованием HTML5 и CSS3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CSS-препроцессоры и методологии для организации стилей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Интегрировать готовые UI-библиотеки и компоненты (Bootstrap, Material UI, Ant Design) в проект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Реализовывать базовую анимацию и плавные переходы для улучшения пользовательского опыта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Проверять и обеспечивать базовую доступность верстки (семантические теги, alt-атрибуты, контрастность)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96" w:id="3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Семантическая верстка и основы доступности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Принципы адаптивного и отзывчивого дизайна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Базовые принципы UI/UX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06" w:id="3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базовой клиентской логики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08" w:id="3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Реализовывать интерактивность на стандартном JavaScript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современные инструменты сборки для управления зависимостями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системой контроля версий Git на базовом уровне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простые HTTP-запросы к API (fetch, axios) для получения и отображения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консоль разработчика (DevTools) для отладки кода и анализа сетевой активности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17" w:id="3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JavaScript (синтаксис, типы данных, функции, DOM API)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Базовые принципы работы браузера (рендеринг, события)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командной строки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26" w:id="3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Тестирование и отладка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32" w:id="3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качества на уровне модулей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34" w:id="3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Писать модульные (unit) тесты для функций и компонентов с использованием фреймворков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Тестировать верстку на различных устройствах и в разных браузерах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инструменты разработчика в браузере (DevTools) для отладки HTML, CSS и JavaScript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Локализовывать и исправлять ошибки по инструкции, используя логи и сообщения об ошибках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валидаторы (HTML Validator, Lighthouse) для проверки качества кода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43" w:id="3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тестирования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модульного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Возможности браузерных DevTools (Elements, Console, Network)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52" w:id="3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85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53" w:id="3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Критическое мышление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58" w:id="3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85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61" w:id="3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85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мобильных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приложений (Разработчик real-time приложений)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Web-разработчик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85" w:id="3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Карточка профессии "Проектировщик программного обеспечения":</w:t>
            </w:r>
          </w:p>
          <w:bookmarkEnd w:id="3855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87" w:id="3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85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90" w:id="3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85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2512-1-006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93" w:id="3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85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Проектировщик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96" w:id="3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8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99" w:id="3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8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02" w:id="3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86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05" w:id="3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86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06" w:id="3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08" w:id="3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10" w:id="3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14" w:id="3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16" w:id="3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18" w:id="3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21" w:id="3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86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 1 года в разработке программного обеспечения или стажировка в данной области.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24" w:id="3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87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27" w:id="3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8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2512-1-007 - Разработчик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30" w:id="3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87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и документирование проектных решений в рамках поставленной задачи.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33" w:id="3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873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35" w:id="3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87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37" w:id="3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компонентов системы по заданным спецификациям</w:t>
            </w:r>
          </w:p>
          <w:bookmarkEnd w:id="3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Поддержка и развитие существующих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44" w:id="3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компонентов системы по заданным спецификациям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50" w:id="3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типовых проектных решений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52" w:id="3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задачи по проектированию отдельных модулей и компонентов на основе готовых спецификаций.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типовые шаблоны проектирования под руководством старших коллег.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разработке технической документации на проектируемые компоненты.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59" w:id="3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шаблонов проектирования.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модульности и компонентного подхода.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документирования кода и проектных решений.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69" w:id="3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код-ревью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71" w:id="3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Представлять свои проектные решения на код-ревью.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Вносить правки по замечаниям старших разработчиков.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Анализировать код коллег на соответствие стандартам под руководством наставника.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78" w:id="3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Правил проведения код-ревью.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Стандартов кодирования и оформления кода.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Типовых ошибок проектирования и их устранение.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88" w:id="3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инструментами проектирования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90" w:id="3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системы контроля версий для управления изменениями.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инструменты визуализации (например, диаграммы UML) для описания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Осваивать средства автоматизации сборки и развертывания.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97" w:id="3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Базовых возможностей системы контроля версий.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UML для описания структуры и взаимодействия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работы CI/CD на уровне пользователя.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06" w:id="3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и развитие существующих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12" w:id="3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исправление ошибок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14" w:id="3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и устранять типовые ошибки в проектных решениях под руководством наставника.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анализе причин возникновения дефектов.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Вносить изменения в код для исправления ошибок без нарушения существующей функциональности.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21" w:id="3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отладки и поиска ошибок в коде.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обеспечения обратной совместимости.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Базовых практик тестирования своих изменений.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31" w:id="3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Рефакторинг кода под руководством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33" w:id="3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локальный рефакторинг кода в рамках отдельных модулей по указанию старших коллег.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Улучшать читаемость и поддерживаемость кода без изменения его поведения.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Следовать правилам рефакторинга, принятым в команде.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40" w:id="3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приемов рефакторинга (извлечение методов, переименование, упрощение).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Понятия "технического долга" и методов его локального устранения.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написания чистого и поддерживаемого кода.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50" w:id="3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3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готовых компонентов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52" w:id="3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взаимодействие между отдельными компонентами системы по готовым спецификациям.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готовые библиотеки и API в проектных решениях.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Тестировать интеграцию компонентов на соответствие требованиям.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59" w:id="3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интеграции программных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работы с внешними API и библиотеками.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Базовых методов интеграционного тестирования.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68" w:id="3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89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69" w:id="3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Адаптивность</w:t>
            </w:r>
          </w:p>
          <w:bookmarkEnd w:id="3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Мотивированность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Тайм-менеджмент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76" w:id="3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8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79" w:id="3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89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Проектировщик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Проектировщик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91" w:id="3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Карточка профессии "Разработчик мобильных приложений":</w:t>
            </w:r>
          </w:p>
          <w:bookmarkEnd w:id="3900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93" w:id="3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90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96" w:id="3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90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99" w:id="3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90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мобильных приложений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02" w:id="3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90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05" w:id="3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90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08" w:id="3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90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11" w:id="3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90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12" w:id="3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14" w:id="3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16" w:id="3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20" w:id="3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22" w:id="3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24" w:id="3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28" w:id="3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30" w:id="3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32" w:id="3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35" w:id="3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9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базе ТиПО не менее 3 лет работы в отрасли, с высшим образованием - без опыта.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38" w:id="3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9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41" w:id="39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91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44" w:id="39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92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разработка и публикация мобильных приложений, руководство командой, принятие архитектурных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47" w:id="3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921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49" w:id="3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92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51" w:id="3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и разработка мобильных приложений</w:t>
            </w:r>
          </w:p>
          <w:bookmarkEnd w:id="3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Руководство и менторство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Публикация и поддержка продукта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59" w:id="3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разработка мобильных приложений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65" w:id="3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архитектуры приложения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67" w:id="3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Выбирать и применять архитектурные паттерны для нового проекта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Проектировать структуру модулей и компонентов проекта для обеспечения масштабируемости и тестируемости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Формализовывать техническое задание и критерии приемки на основе бизнес-требований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аудит и рефакторинг legacy-кода для улучшения архитектуры существующих проектов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Документировать архитектурные решения и принципы взаимодействия модулей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76" w:id="3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Паттерны проектирования и архитектурные принципы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Современные фреймворки и их возможности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Методологии проектирования и документирования архитектурных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тестируемости архитектуры (внедрение зависимостей, инверсия управления)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Подходы к обеспечению безопасности данных на уровне архитектуры (шифрование, безопасное хранение)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88" w:id="3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сложной бизнес-логики и интеграция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90" w:id="3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Оптимизировать производительность приложения (отрисовка UI, потребление памяти, время запуска)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управление состоянием приложения (State Management) с помощью современных подходов и библиотек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Настраивать и поддерживать pipelines непрерывной интеграции и доставки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Реализовывать сложные пользовательские жесты и анимации, тесно интегрированные с бизнес-логикой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Разрабатывать и подключать нативные модули для кросс-платформенных проектов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99" w:id="3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многопоточности и асинхронного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Продвинутые библиотеки для работы с сетью, кэшированием и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Инструменты и практики CI/CD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работы с бинарными данными, сериализацией и десериализацией сложных форматов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Методы отладки сетевых запросов и анализа производительности с помощью инструментов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10" w:id="3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и менторство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16" w:id="3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команды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18" w:id="3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Декомпозировать крупные задачи на более мелкие и распределять их между членами команды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код-ревью, давать конструктивную обратную связь и обеспечивать соблюдение стандартов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роль наставника для junior-разработчиков, помогать в решении сложных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Координировать взаимодействие между командой разработки, дизайнерами и тестировщиками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Оценивать технические риски и предлагать пути их минимизации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27" w:id="3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Agile/Scrum и методологии гибкой разработки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Практики проведения эффективного код-ревью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Методы оценки трудозатрат и планирования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Техники фасилитации и проведения технических собеседований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37" w:id="3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3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Публикация и поддержка продукта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43" w:id="3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Публикация в магазинах приложений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45" w:id="3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Готовить приложение к публикации: генерировать подписи, настраивать сертификаты, создавать иконки и скриншоты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Публиковать приложения и управлять их жизненным циклом в AppStore Connect и Google Play Console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метрики после публикации (количество установок, рейтинги, отзывы) и планировать доработки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Настраивать A/B-тестирование функциональности и интерфейсов через магазины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53" w:id="3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Полные требования и гайдлайны AppStore и Google Play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ASO (App Store Optimization) для повышения видимости приложения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Принципы настройки систем сбора аналитики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62" w:id="3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93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63" w:id="3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Понимание бизнеса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Наставничество (менторинг, коучинг)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70" w:id="3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94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73" w:id="3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94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мобильных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приложений (Разработчик real-time приложений)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Web-разработчик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97" w:id="3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Карточка профессии "Программист приложений":</w:t>
            </w:r>
          </w:p>
          <w:bookmarkEnd w:id="3943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99" w:id="3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94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02" w:id="3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9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05" w:id="3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94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приложений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08" w:id="3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9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11" w:id="3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94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14" w:id="3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94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20" w:id="3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95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21" w:id="3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23" w:id="3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25" w:id="3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29" w:id="3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31" w:id="3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33" w:id="3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36" w:id="3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95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39" w:id="3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95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42" w:id="3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9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2512-2-001 - Web-разработчик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45" w:id="3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39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Реализация отдельных модулей и компонентов систем искусственного интеллекта по готовым техническим спецификациям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48" w:id="3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3961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50" w:id="3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396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52" w:id="3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и отладка программных модулей</w:t>
            </w:r>
          </w:p>
          <w:bookmarkEnd w:id="3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Выполнение задач по проектированию и документированию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Тестирование и обеспечение качества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60" w:id="3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3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отладка программных модулей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66" w:id="3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Написание и отладка кода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68" w:id="3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Писать код на современных языках программирования (Python, Java, JavaScript, C#) под руководством наставника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системой контроля версий Git (создавать коммиты, ветки, пулл-реквесты)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среды разработки (IDE) - PyCharm, VSCode, IntelliJ IDEA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Отлаживать код с использованием встроенных отладчиков и логирования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Писать простые модульные тесты (unit tests) для проверки своего кода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77" w:id="3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Синтаксис и основы одного из современных языков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Базовые алгоритмы и структуры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реляционных (SQL) баз данных и умение писать простые запросы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объектно-ориентированного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Принципы чистого и поддерживаемого кода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89" w:id="3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в команде и с инструментами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91" w:id="3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задачами в трекере (Jira, YouTrack)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код-ревью: представлять свой код и анализировать код коллег по заданным критериям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Следовать принятым в команде стандартам кодирования и стилю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98" w:id="3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Базовые принципы методологий разработки (Agile, Scrum)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работы с командной строкой (Terminal, Bash, PowerShell)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Назначение и основы использования CI/CD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07" w:id="3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3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задач по проектированию и документированию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13" w:id="3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Чтение и создание технической документации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15" w:id="3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Читать и понимать технические задания и архитектурные диаграммы.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документацию к написанному коду (docstrings, комментарии).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Вносить правки в существующую документацию по указанию старших разработчиков.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22" w:id="3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написания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работы с Wiki-системами (Confluence).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Базовые нотации для описания процессов (UML, BPMN) на уровне чтения.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31" w:id="3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3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Тестирование и обеспечение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37" w:id="3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тестирования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39" w:id="3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Писать и запускать модульные тесты (unit tests) под руководством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ручное тестирование своих модулей по чек-листам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системы управления тестированием (TestRail, Qase)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Локализовывать и описывать обнаруженные ошибки в баг-трекере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47" w:id="3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тестирования ПО: виды, уровни, методы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составления тест-кейсов и чек-листов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Жизненный цикл ошибки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56" w:id="3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397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57" w:id="3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Концентрация и управление вниманием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Тайм-менеджмент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65" w:id="3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398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68" w:id="3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398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мобильных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приложений (Разработчик real-time приложений)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Web-разработчик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92" w:id="3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Карточка профессии "Web-разработчик":</w:t>
            </w:r>
          </w:p>
          <w:bookmarkEnd w:id="3983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94" w:id="3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398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97" w:id="3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398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00" w:id="3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398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Web-разработчик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03" w:id="3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39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06" w:id="3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39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09" w:id="3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398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12" w:id="3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399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13" w:id="3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15" w:id="3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17" w:id="3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21" w:id="3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23" w:id="3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25" w:id="3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28" w:id="3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399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базе ТиПО не менее 3 лет работы в отрасли, с высшим образованием - без опыта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31" w:id="3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39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34" w:id="3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399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37" w:id="4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00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разработка и развертывание полноценных веб-приложений, принятие архитектурных решений, руководство командой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40" w:id="4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001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42" w:id="4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00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44" w:id="4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и разработка веб-приложений</w:t>
            </w:r>
          </w:p>
          <w:bookmarkEnd w:id="4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Руководство и менторство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51" w:id="4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разработка веб-приложений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57" w:id="4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и настройка процессов разработки (DevOps)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59" w:id="4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автоматизированные процессы тестирования, сборки и деплоя приложений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Работать с контейнеризацией (Docker) и оркестрацией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Настраивать мониторинг и логирование приложения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Автоматизировать процессы развертывания (деплоя) на тестовом и рабочем окружениях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67" w:id="4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DevOps и практики CI/CD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работы с облачными платформами (AWS, Google Cloud, Azure)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обеспечения безопасности 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77" w:id="4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архитектуры фронтенда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79" w:id="4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Выбирать и настраивать фреймворки для разработки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управление состоянием приложения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Настраивать инструменты сборки (Webpack, Vite, Rollup) для проекта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Оптимизировать производительность фронтенда (загрузка, рендеринг, бандлы)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87" w:id="4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Паттерны проектирования и принципы построения SPA/PWA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Жизненный цикл компонентов и методы оптимизации рендеринга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Принципы безопасной разработки (XSS, CSRF, CORS)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97" w:id="4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серверной архитектуры и API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99" w:id="4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и реализовывать RESTful API или GraphQL-схемы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Реализовывать аутентификацию и авторизацию (JWT, OAuth, сессии)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кэшированием на разных уровнях (Redis, Memcached, CDN)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Настраивать и использовать ORM/ODM для работы с базами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07" w:id="4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построения масштабируемых и отказоустойчивых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Паттерны проектирования Backend-приложений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Принципы тестирования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16" w:id="4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и менторство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22" w:id="4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команды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24" w:id="4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Декомпозировать задачи и распределять их между разработчиками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код-ревью, обеспечивая качество кода и передачу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планировании спринтов и оценке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Обучать и менторить junior-разработчиков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32" w:id="4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Методологии гибкой разработки (Agile, Scrum, Kanban)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проведения эффективного код-ревью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Техники оценки сложности задач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41" w:id="4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0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42" w:id="4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4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Наставничество (менторинг, коучинг)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Критическое мышление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47" w:id="4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02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50" w:id="40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02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мобильных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приложений (Разработчик real-time приложений)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Web-разработчик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74" w:id="4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Карточка профессии "Разработчик приложений (Разработчик real-time приложений)":</w:t>
            </w:r>
          </w:p>
          <w:bookmarkEnd w:id="4022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76" w:id="4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0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79" w:id="40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02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82" w:id="40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02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приложений (Разработчик real-time приложений)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85" w:id="4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02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88" w:id="40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02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91" w:id="4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02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94" w:id="4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02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95" w:id="4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97" w:id="4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99" w:id="4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03" w:id="4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05" w:id="4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07" w:id="4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10" w:id="4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03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13" w:id="4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03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16" w:id="4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03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2519-9-002 - Программист приложений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19" w:id="4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03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приложения реального времени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22" w:id="4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040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24" w:id="4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04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26" w:id="4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и разработка приложения реального времени</w:t>
            </w:r>
          </w:p>
          <w:bookmarkEnd w:id="4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Верификация, тестирование, ввод в эксплуатацию приложения реального времени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33" w:id="4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разработка приложения реального времени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39" w:id="4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приложения реального времени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41" w:id="4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Выбирать язык программирования и учитывать их возможности для разработки real-time (реальное время) приложения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Учитывать факторы, влияющие на общую производительность приложения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Выбирать и использовать соответствующее ядро реального времени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правильно в коде асинхронные, синхронные и изохронные события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Писать код с использованием современных стандартов и практик безопасного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Работать с системами контроля версий в рамках рабочего процесса команды.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Использовать статические анализаторы кода для проверки своего кода.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52" w:id="4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Операционных систем реального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Программных пакетов реального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Понятия детерминированности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Встроенных поддержек спецификации реального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Основы современных ОСРВ и Linux с преемптивным патчем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Принципы работы периферийных устройств, прерываний, таймеров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Базовые принципы кибербезопасности встроенных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66" w:id="4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Компиляция приложений реального времени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68" w:id="4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Организовывать быстрый доступ к данным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системы автоматизированной сборки и инструментарий компилятора для кросс-платформенной разработки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популярные библиотеки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Интегрировать сторонние библиотеки в проект с помощью менеджеров пакетов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Создавать детерминированный сборщик мусора в реальном времени с задержкой выгрузки по расписанию в несколько мкс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Использовать детерминированный язык программирования байт-кода в реальном времени для полной аппаратной абстракции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78" w:id="4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Поведения детерминированных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Понятии детерменизма, времени итерации цикла (период цикла), джиттер, встраиваемой системы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Понятии систем жҰсткого реального времени (англ.hard real-time) и систем мягкого реального времени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работы кросс-компиляторов и линковщиков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Принципы использования инструментов непрерывной интеграции (CI) для автоматической сборки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89" w:id="4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Верификация, тестирование, ввод в эксплуатацию приложения реального времени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95" w:id="4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Отладка программного кода приложения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97" w:id="4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тестируемые программные средства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проблемные участки приложения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Писать и запускать модульные тесты для проверки корректности отдельных компонентов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Анализировать дампы памяти и трассировки стека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Методики поиска и воспроизведения ошибок гонки и дедлоков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06" w:id="4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Программных средств для тестирования приложения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Современных технологий автоматизации и их применения в реальном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Операционных систем реального времени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15" w:id="4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05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16" w:id="4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4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Творчество и 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21" w:id="4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05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24" w:id="4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05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приложений (Разработчик real-time приложений)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40" w:id="4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Карточка профессии "Проектировщик программного обеспечения":</w:t>
            </w:r>
          </w:p>
          <w:bookmarkEnd w:id="4058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42" w:id="4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0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45" w:id="4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0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2512-1-006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48" w:id="4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06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Проектировщик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51" w:id="4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06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54" w:id="4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0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57" w:id="4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06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60" w:id="4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06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61" w:id="4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63" w:id="4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65" w:id="4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68" w:id="4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06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лет в разработке программного обеспечения.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71" w:id="4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07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74" w:id="4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0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2512-1-007 - Разработчик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77" w:id="4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07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Проектирование архитектуры программных решений и управление процессом проектирования для достижения бизнес-целей проекта.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80" w:id="4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073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82" w:id="4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07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84" w:id="4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архитектуры программных решений.</w:t>
            </w:r>
          </w:p>
          <w:bookmarkEnd w:id="4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Координация разработки и взаимодействие с командами.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Развитие компетенций команды.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92" w:id="4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архитектуры программных решений.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98" w:id="4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Оптимизация и рефакторинг архитектуры.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00" w:id="4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аудит существующих решений на соответствие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предложения по оптимизации производительности и масштабируемости.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план модернизации кода, обеспечивающий непрерывную работу системы на всех этапах изменений.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07" w:id="4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Метрик оценки производительности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Подходов к рефакторингу.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Инструментов мониторинга.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17" w:id="4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высокоуровневой архитектуры.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19" w:id="4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бизнес-требования и трансформировать их в архитектурные решения.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Выбирать паттерны проектирования и технологии, соответствующие задачам проекта.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Документировать архитектурные решения с использованием нотаций.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26" w:id="4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Методологии проектирования.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Паттернов проектирования.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документирования архитектуры.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36" w:id="4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нефункциональных требований.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38" w:id="4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отказоустойчивые и масштабируемые решения.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Внедрять практики безопасности на уровне архитектуры.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Контролировать соблюдение требований к производительности.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45" w:id="4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проектирования надежных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информационной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Практик обеспечения производительности.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54" w:id="4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Координация разработки и взаимодействие с командами.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60" w:id="4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техническими задачами.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62" w:id="4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Декомпозировать архитектурные решения на задачи для разработчиков.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код-ревью и архитектурные обсуждения.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Координировать взаимодействие между frontend/backend-командами.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69" w:id="4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декомпозиции задач.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Практик проведения код-ревью.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кросс-функционального взаимодействия.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79" w:id="4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технических конфликтов.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81" w:id="4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и разрешать противоречия в технических решениях.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Находить компромиссы между бизнес-требованиями и техническими ограничениями.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Эскалировать сложные вопросы к архитекторам более высокой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88" w:id="4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Техник разрешения конфликтов.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управления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приоритизации задач.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98" w:id="4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инструментов разработки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00" w:id="4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CI/CD-пайплайны для автоматизации проверок.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Внедрять инструменты статического анализа кода.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процессы тестирования архитектурных решений.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и внедрять нормы информационной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08" w:id="4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Инструментов CI/CD.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 статического анализа.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тестирования архитектуры.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Правил информационной безопасности.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18" w:id="4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4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компетенций команды.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24" w:id="4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архитектурном комитете.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26" w:id="4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Готовить предложения для архитектурного комитета.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обсуждении стандартов и практик.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Внедрять решения комитета в проекты.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33" w:id="4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работы архитектурного комитета.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Процедур принятия решений.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Практики внедрения стандартов.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43" w:id="4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внедрение новых технологий.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45" w:id="4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Исследовать новые технологии и инструменты.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пилотные внедрения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Оценивать риски и преимущества новых решений.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52" w:id="4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исследования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Подходов к пилотному внедрению.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Критериев оценки технологических решений.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61" w:id="4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10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62" w:id="4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4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Проектное мышление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67" w:id="4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10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70" w:id="4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10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Проектировщик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Проектировщик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82" w:id="4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Карточка профессии "Разработчик приложений (Разработчик real-time приложений)":</w:t>
            </w:r>
          </w:p>
          <w:bookmarkEnd w:id="4107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84" w:id="4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10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87" w:id="4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10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90" w:id="4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11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приложений (Разработчик real-time приложений)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93" w:id="4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11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96" w:id="4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11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99" w:id="4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1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02" w:id="4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11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03" w:id="4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05" w:id="4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07" w:id="4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11" w:id="4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13" w:id="4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15" w:id="4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19" w:id="4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21" w:id="4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23" w:id="4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26" w:id="4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12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базе ТиПО не менее 5 лет работы в отрасли, с высшим образованием - без опыта.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29" w:id="4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12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32" w:id="4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12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2519-9-002 - Программист приложений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35" w:id="4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12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приложения реального времени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38" w:id="4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128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40" w:id="4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12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42" w:id="4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и разработка приложения реального времени</w:t>
            </w:r>
          </w:p>
          <w:bookmarkEnd w:id="4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Верификация, тестирование, ввод в эксплуатацию приложения реального времени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49" w:id="4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разработка приложения реального времени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55" w:id="4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Компиляция и интеграция систем реального времени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57" w:id="4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Минимизировать число возможных задержек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связь с библиотекой реального времени, операционной системой и аппаратным обеспечением реального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Интегрировать со средства разработки приложения с системы реального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генерацию дополнительной информации, состоящую из описаний символов программы (переменные, функции, типы) и псевдо-символов, позволяющих отладчику определять адреса строки сходного текста, адреса секций, и т.д.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и поддерживать скрипты для сложных процессов сборки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Настраивать инструменты статического и динамического анализа кода в CI-пайплайне.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Оптимизировать процесс сборки для уменьшения времени и обеспечения воспроизводимости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68" w:id="4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Понятии многозадачности, многопроцессорности и многопоточности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Недостатков многопоточности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Особенностей разработки и компиляции в системах реального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Глубокое понимание работы инструментальной цепочки и этапов сборки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79" w:id="4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архитектура систем реального времени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81" w:id="4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Описывать проблему разработки приложения реального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план выполнения разработки приложения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Распределить части разработку приложения между разработчиками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Обсуждать требования к приложению и выбор язык программирования и программного пакета для реального времени для разработки надежного, детерминированного приложения.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Обозначать главные задачи и подзадачи при разработке приложений реального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Создавать прототип или модель программы с бекэнд и фронтэнд описанием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Проводить анализ и формализацию нефункциональных требований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Выбирать и обосновывать выбор ОСРВ, микроконтроллера/процессора и периферии под задачи проекта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Проектировать и документировать архитектуру системы с использованием диаграмм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Организовывать и проводить код-ревью.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95" w:id="4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Моделей разработки жизненного цикла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 реального времени на основе открытых стандартов и открытого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Паттернов проектирования для встроенных систем и систем реального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Принципов оценки и управления техническим долгом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Английского языка на уровне чтения технической документации и стандартов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07" w:id="4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Верификация, тестирование, ввод в эксплуатацию приложения реального времени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13" w:id="4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Стратегия тестирования и валидации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15" w:id="4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Производить сбор данных и анализ данных с помощью средств мониторинга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Работать в режиме командной строки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профилирование системы, прослеживать работу процессора с конкретной задачей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стратегию тестирования (модульное, интеграционное, нагрузочное, HIL-тестирование)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покрытие кода тестами (code coverage) и эффективность тестов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Организовывать проведение тестирования на соответствие стандартам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25" w:id="4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Методов, требований планирования выполнения задач в системах реального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Классификации планировщиков реального времени по распределению работ между составляющими периодов разработки и исполнения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Программных средств мониторинга для систем реального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и инструменты тестирования производительности и определения временных характеристик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Стандарты функциональной безопасности и их влияние на процесс тестирования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37" w:id="4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Комплексная отладка и решение системных проблем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39" w:id="4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предварительные действия отладчика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прерывание выполнения задачи и получение информации, продолжение/изменение выполнения задачи.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тестирования программно-аппаратное обеспечение системы реального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Выявлять не корректное поведение системы с интегрированным приложением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средства активной отладки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анализ системных сбоев и находить корневые причины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Координировать работу с инженерами-схемотехниками для диагностики проблем на стыке hardware/software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50" w:id="4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Методов отладки позволяющие выявлять и устранять ошибки в программном обеспечении, ошибки планирования, синхронизации и связи, логические ошибки, связанные с асинхронностью, ошибки, связанные изменениями задач.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Особенностей отладки в системах реального времени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Способов представления данных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Режима командной строки и команды представления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Принципы работы аппаратных средств отладки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Передовые методики отладки сложных временных проблем и проблем синхронизации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62" w:id="4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1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63" w:id="4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4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Творчество и 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69" w:id="4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1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72" w:id="4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14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Проектировщик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84" w:id="4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 Карточка профессии "Разработчик мобильных приложений":</w:t>
            </w:r>
          </w:p>
          <w:bookmarkEnd w:id="4149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86" w:id="4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15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89" w:id="4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15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92" w:id="4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15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мобильных приложений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95" w:id="4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15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98" w:id="4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15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01" w:id="4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15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04" w:id="4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15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05" w:id="4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07" w:id="4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09" w:id="4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13" w:id="4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15" w:id="4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17" w:id="4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20" w:id="4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1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Без опыта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23" w:id="4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16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26" w:id="4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16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2512-2-003 - Разработчик мобильных приложений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29" w:id="4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16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Разрабатывать и поддерживать мобильные приложения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32" w:id="4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167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34" w:id="4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16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36" w:id="4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компонентов мобильных приложений</w:t>
            </w:r>
          </w:p>
          <w:bookmarkEnd w:id="4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Тестирование и отладка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43" w:id="4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компонентов мобильных приложений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49" w:id="4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Верстка пользовательских интерфейсов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51" w:id="4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экраны приложения по готовым макетам из Figma с использованием стандартных компонентов UI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Адаптировать верстку под различные размеры экранов мобильных устройств и ориентации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Реализовывать статическую анимацию интерфейсов (например, плавные переходы, простые трансформации)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Интегрировать готовые UI-библиотеки и компоненты дизайн-систем в проект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Настраивать базовую accessibility (доступность) для элементов интерфейса (лейблы, контрастность)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60" w:id="4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нативных фреймворков или кросс-платформенных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адаптивной и отзывчивой верстки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доступности (accessibility) для мобильных интерфейсов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Принципы работы с инструментами дизайнеров (Figma, Zeplin) для экспорта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Основы системы контроля версий Git (клонирование репозитория, создание веток, коммиты)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72" w:id="4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базовой бизнес-логики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74" w:id="4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Реализовывать навигацию между экранами приложения с использованием стандартных навигационных компонентов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простые сетевые запросы к REST API для получения и отправки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с локальной базой данных для сохранения и извлечения простых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81" w:id="4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Базовый синтаксис и основные конструкции языка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объектно-ориентированного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Принципы клиент-серверного взаимодействия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90" w:id="4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Тестирование и отладка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96" w:id="4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качества на уровне компонентов и модулей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98" w:id="4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Писать модульные (unit) тесты для отдельных функций и классов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Исправлять ошибки (баги) по инструкции и описанию от старшего разработчика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Тестировать сборки приложения на основных устройствах и эмуляторах на соответствие макетам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Локализовать и воспроизводить ошибки, описанные в баг-трекинговой системе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логирование для отслеживания выполнения кода и выявления проблем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07" w:id="4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модульного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Инструменты отладки, встроенные в IDE (дебаггер, логирование)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Базовые приемы работы с системой контроля версий Git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работы с баг-трекинговыми системами (Jira, YouTrack)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Типовые сценарии тестирования мобильных приложений (установка, запуск, основные пользовательские сценарии)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18" w:id="4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18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19" w:id="4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Творчество и креативность</w:t>
            </w:r>
          </w:p>
          <w:bookmarkEnd w:id="4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Структурированное решение проблем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Клиентоориентированность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Многозадачность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24" w:id="4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18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27" w:id="4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18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мобильных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приложений (Разработчик real-time приложений)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Web-разработчик</w:t>
            </w:r>
          </w:p>
        </w:tc>
      </w:tr>
    </w:tbl>
    <w:bookmarkStart w:name="z14151" w:id="4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4185"/>
    <w:bookmarkStart w:name="z14152" w:id="4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Наименование государственного органа: Министерство искусственного интеллекта и цифрового развития Республики Казахстан.</w:t>
      </w:r>
    </w:p>
    <w:bookmarkEnd w:id="4186"/>
    <w:bookmarkStart w:name="z14153" w:id="4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Организации (предприятия) участвующие в разработке: Комитет цифровых активов и прорывных технологий Министерства искусственного интеллекта и цифрового развития РК.</w:t>
      </w:r>
    </w:p>
    <w:bookmarkEnd w:id="4187"/>
    <w:bookmarkStart w:name="z14154" w:id="4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4188"/>
    <w:bookmarkStart w:name="z14155" w:id="4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4189"/>
    <w:bookmarkStart w:name="z14156" w:id="4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4190"/>
    <w:bookmarkStart w:name="z14157" w:id="4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4191"/>
    <w:bookmarkStart w:name="z14158" w:id="4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4192"/>
    <w:bookmarkStart w:name="z14159" w:id="4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4193"/>
    <w:bookmarkStart w:name="z14160" w:id="4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Отраслевой совет по профессиональным квалификациям: 12.09.2025 г.</w:t>
      </w:r>
    </w:p>
    <w:bookmarkEnd w:id="4194"/>
    <w:bookmarkStart w:name="z14161" w:id="4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Национальный орган по профессиональным квалификациям: 12.12.2025 г.</w:t>
      </w:r>
    </w:p>
    <w:bookmarkEnd w:id="4195"/>
    <w:bookmarkStart w:name="z14162" w:id="4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Национальная палата предпринимателей Республики Казахстан "Атамекен": -</w:t>
      </w:r>
    </w:p>
    <w:bookmarkEnd w:id="4196"/>
    <w:bookmarkStart w:name="z14163" w:id="4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Номер версии и год выпуска: версия 3, 2025 г.</w:t>
      </w:r>
    </w:p>
    <w:bookmarkEnd w:id="4197"/>
    <w:bookmarkStart w:name="z14164" w:id="4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Дата ориентировочного пересмотра: 05.12.2028 г.</w:t>
      </w:r>
    </w:p>
    <w:bookmarkEnd w:id="419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569/НҚ</w:t>
            </w:r>
          </w:p>
        </w:tc>
      </w:tr>
    </w:tbl>
    <w:bookmarkStart w:name="z14166" w:id="41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"Администрирование серверов"</w:t>
      </w:r>
    </w:p>
    <w:bookmarkEnd w:id="4199"/>
    <w:bookmarkStart w:name="z14167" w:id="4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стандартом в соответствии с приказом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209/НҚ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4200"/>
    <w:bookmarkStart w:name="z14168" w:id="4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201"/>
    <w:bookmarkStart w:name="z14169" w:id="4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стандарта: На основании настоящего профессионального стандарта организации могут разрабатывать для внутреннего применения корпоративные профессиональные стандарты на работников с уточнением уровня профессионального образования, перечня трудовых функций, знаний, умений и навыков с учетом особенностей организации производства, труда и управления, их ответственности.</w:t>
      </w:r>
    </w:p>
    <w:bookmarkEnd w:id="4202"/>
    <w:bookmarkStart w:name="z14170" w:id="4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4203"/>
    <w:bookmarkStart w:name="z14171" w:id="4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Информационная система (ИС) –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задач.</w:t>
      </w:r>
    </w:p>
    <w:bookmarkEnd w:id="4204"/>
    <w:bookmarkStart w:name="z14172" w:id="4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Информационная технология (ИТ, IT) – это процесс, использующий совокупность средств и методов сбора, обработки и передачи данных для получения информации нового качества о состоянии объекта, процесса или явления. Информационные технологии (ИТ, от англ. information technology, IT) — это класс областей деятельности, относящихся к технологиям управления и обработкой огромного потока информации с применением вычислительной техники.</w:t>
      </w:r>
    </w:p>
    <w:bookmarkEnd w:id="4205"/>
    <w:bookmarkStart w:name="z14173" w:id="4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Сопровождение ИС – обеспечение использования введенной в промышленную эксплуатацию ИС в соответствии с ее назначением, включающее мероприятия по проведению корректировки, модификации и устранению дефектов программного обеспечения, без проведения модернизации и реализации дополнительных функциональных требований и при условии сохранения ее целостности.</w:t>
      </w:r>
    </w:p>
    <w:bookmarkEnd w:id="4206"/>
    <w:bookmarkStart w:name="z14174" w:id="4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Архитектура информационной системы – концепция, определяющая модель, структуру, выполняемые функции и взаимосвязь компонентов информационной системы.</w:t>
      </w:r>
    </w:p>
    <w:bookmarkEnd w:id="4207"/>
    <w:bookmarkStart w:name="z14175" w:id="4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База данных – совокупность данных, организованных согласно концептуальной структуре, описывающей характеристики этих данных, а также взаимосвязей между их объектами.</w:t>
      </w:r>
    </w:p>
    <w:bookmarkEnd w:id="4208"/>
    <w:bookmarkStart w:name="z14176" w:id="4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Редизайн – модификация графической и/или структурно-функциональной составляющих уже существующего сайта или программного продукта.</w:t>
      </w:r>
    </w:p>
    <w:bookmarkEnd w:id="4209"/>
    <w:bookmarkStart w:name="z14177" w:id="4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4210"/>
    <w:bookmarkStart w:name="z14178" w:id="4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TCP/IP – Transmission Control Protocol/Internet Protocol;</w:t>
      </w:r>
    </w:p>
    <w:bookmarkEnd w:id="4211"/>
    <w:bookmarkStart w:name="z14179" w:id="4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HTTP – HyperText Transfer Protocol (протокол передачи гипертекста);</w:t>
      </w:r>
    </w:p>
    <w:bookmarkEnd w:id="4212"/>
    <w:bookmarkStart w:name="z14180" w:id="4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OSI – Open Systems Interconnection (взаимодействие открытых систем);</w:t>
      </w:r>
    </w:p>
    <w:bookmarkEnd w:id="4213"/>
    <w:bookmarkStart w:name="z14181" w:id="4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ИБ – Информационная безопасность;</w:t>
      </w:r>
    </w:p>
    <w:bookmarkEnd w:id="4214"/>
    <w:bookmarkStart w:name="z14182" w:id="4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ИТ (IT) – Информационные технологии;</w:t>
      </w:r>
    </w:p>
    <w:bookmarkEnd w:id="4215"/>
    <w:bookmarkStart w:name="z14183" w:id="4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ИС – Информационные системы;</w:t>
      </w:r>
    </w:p>
    <w:bookmarkEnd w:id="4216"/>
    <w:bookmarkStart w:name="z14184" w:id="4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 – Программное обеспечение;</w:t>
      </w:r>
    </w:p>
    <w:bookmarkEnd w:id="4217"/>
    <w:bookmarkStart w:name="z14185" w:id="4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БД – Базы данных;</w:t>
      </w:r>
    </w:p>
    <w:bookmarkEnd w:id="4218"/>
    <w:bookmarkStart w:name="z14186" w:id="4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СУБД – система управления базами данных;</w:t>
      </w:r>
    </w:p>
    <w:bookmarkEnd w:id="4219"/>
    <w:bookmarkStart w:name="z14187" w:id="4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СКУД – система контроля и управления доступом;</w:t>
      </w:r>
    </w:p>
    <w:bookmarkEnd w:id="4220"/>
    <w:bookmarkStart w:name="z14188" w:id="4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ЛВС – локальная вычислительная сеть;</w:t>
      </w:r>
    </w:p>
    <w:bookmarkEnd w:id="4221"/>
    <w:bookmarkStart w:name="z14189" w:id="4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СКС – структурированная кабельная система;</w:t>
      </w:r>
    </w:p>
    <w:bookmarkEnd w:id="4222"/>
    <w:bookmarkStart w:name="z14190" w:id="4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4223"/>
    <w:bookmarkStart w:name="z14191" w:id="4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Администрирование серверов.</w:t>
      </w:r>
    </w:p>
    <w:bookmarkEnd w:id="4224"/>
    <w:bookmarkStart w:name="z14192" w:id="4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J074.</w:t>
      </w:r>
    </w:p>
    <w:bookmarkEnd w:id="4225"/>
    <w:bookmarkStart w:name="z14193" w:id="4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4226"/>
    <w:bookmarkStart w:name="z14194" w:id="4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4227"/>
    <w:bookmarkStart w:name="z14195" w:id="4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4228"/>
    <w:bookmarkStart w:name="z14196" w:id="4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4229"/>
    <w:bookmarkStart w:name="z14197" w:id="4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62.03 Деятельность по управлению компьютерным оборудованием.</w:t>
      </w:r>
    </w:p>
    <w:bookmarkEnd w:id="4230"/>
    <w:bookmarkStart w:name="z14198" w:id="4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62.03.2 Деятельность по управлению информационно-коммуникационным оборудованием.</w:t>
      </w:r>
    </w:p>
    <w:bookmarkEnd w:id="4231"/>
    <w:bookmarkStart w:name="z14199" w:id="4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Краткое описание профессионального стандарта: Профессиональный стандарт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4232"/>
    <w:bookmarkStart w:name="z14200" w:id="4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4233"/>
    <w:bookmarkStart w:name="z14201" w:id="4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Администратор локальных вычислительных сетей - 4 уровень ОРК;</w:t>
      </w:r>
    </w:p>
    <w:bookmarkEnd w:id="4234"/>
    <w:bookmarkStart w:name="z14202" w:id="4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Администратор информационных систем - 5 уровень ОРК;</w:t>
      </w:r>
    </w:p>
    <w:bookmarkEnd w:id="4235"/>
    <w:bookmarkStart w:name="z14203" w:id="4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Администратор серверов - 6 уровень ОРК;</w:t>
      </w:r>
    </w:p>
    <w:bookmarkEnd w:id="4236"/>
    <w:bookmarkStart w:name="z14204" w:id="4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Администратор информационных систем - 7 уровень ОРК;</w:t>
      </w:r>
    </w:p>
    <w:bookmarkEnd w:id="4237"/>
    <w:bookmarkStart w:name="z14205" w:id="4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Администратор информационных систем - 6 уровень ОРК;</w:t>
      </w:r>
    </w:p>
    <w:bookmarkEnd w:id="4238"/>
    <w:bookmarkStart w:name="z14206" w:id="4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Администратор серверов - 5 уровень ОРК.</w:t>
      </w:r>
    </w:p>
    <w:bookmarkEnd w:id="4239"/>
    <w:bookmarkStart w:name="z14207" w:id="42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42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08" w:id="4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"Администратор локальных вычислительных сетей":</w:t>
            </w:r>
          </w:p>
          <w:bookmarkEnd w:id="4241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10" w:id="4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2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13" w:id="4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24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2522-0-002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16" w:id="4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24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локальных вычислительных сетей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19" w:id="4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2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22" w:id="4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24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25" w:id="4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2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28" w:id="4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24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29" w:id="4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31" w:id="4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33" w:id="4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36" w:id="4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25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39" w:id="4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25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42" w:id="4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25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45" w:id="4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25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бесперебойной, безопасной и эффективной работы локальной вычислительной сети (ЛВС) и еҰ интеграции с облачными и гибридными сервисами.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48" w:id="4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256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50" w:id="4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25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52" w:id="4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Администрирование процесса установки, настройки и мониторинга сетевых устройств и систем</w:t>
            </w:r>
          </w:p>
          <w:bookmarkEnd w:id="4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Администрирование процессов конфигурирования, защиты и оптимизации сетевой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Поддержка и интеграция облачных и гибридных сетевых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60" w:id="4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процесса установки, настройки и мониторинга сетевых устройств и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66" w:id="4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и базовое конфигурирование активных сетевых устройств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68" w:id="4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сетевые устройства под управлением современных ОС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методы автоматизированной настройки устройств с использованием скриптов для массового развертывания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с системами мониторинга для отслеживания состояния сети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75" w:id="4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функционирования сетевых аппаратных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Архитектур сетевых аппаратных средств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Инструкции по установке администрируемых сетевых устройств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85" w:id="4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Настройка и управление сетевыми сервисами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87" w:id="4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Развертывать и настраивать основные сетевые службы: DHCP, DNS, NTP, QoS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Настраивать базовую маршрутизацию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Использовать системы управления сетевыми конфигурациями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94" w:id="4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работы IPv6 и методов миграции с IPv4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Основ отказоустойчивости сетей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анализа трафика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03" w:id="4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Администрирование процессов конфигурирования, защиты и оптимизации сетевой инфраструктуры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09" w:id="4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сетевой безопасности и контроля доступа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11" w:id="4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базовые политики безопасности на сетевых устройствах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VPN-туннели для удаленного доступа и соединения сетей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с системами аутентификации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18" w:id="4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кибербезопасности (кибератаки, модели угроз)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сегментации сети (микросетевой периметр)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Требований регуляторов в области защиты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28" w:id="4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Оптимизация производительности и диагностика неисправностей сети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30" w:id="4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диагностику сетевых проблем с использованием современных инструментов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логи и метрики для выявления узких мест в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Настраивать приоритизацию трафика для критичных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37" w:id="4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анализа производительности сети (пакетные потери, задержки, джиттер)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работы Wi-Fi сетей, методов оптимизации беспроводного покрытия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энергоэффективности сетевого оборудования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46" w:id="4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4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и интеграция облачных и гибридных сетевых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52" w:id="4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Автоматизация сетевых операций и использование DevOps-инструментов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54" w:id="4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системы контроля версий для хранения сетевых конфигураций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инструменты инфраструктуры как код для развертывания сетевых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Взаимодействовать с API сетевых устройств и облачных платформ для автоматизации задач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61" w:id="4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DevOps и NetDevOps-практик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Языков программирования для автоматизации и их применения в сетевых задачах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CI/CD (Continuous Integration/Continuous Deployment) применительно к сетевой инфраструктуре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71" w:id="4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Базовое администрирование облачных сетевых сервисов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73" w:id="4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виртуальные сети (VPC) в публичных облаках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облачными VPN, межсетевыми экранами и балансировщиками нагрузки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Интегрировать локальную сеть с облачными сервисами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80" w:id="4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облачных моделей и сетевых сервисов в облаках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гибридных сетей и мультиоблачных сред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контейнеризации и оркестрации в контексте сетевого взаимодействия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89" w:id="4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28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90" w:id="4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4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95" w:id="4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2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98" w:id="4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28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информационных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06" w:id="4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Карточка профессии "Администратор информационных систем":</w:t>
            </w:r>
          </w:p>
          <w:bookmarkEnd w:id="4284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08" w:id="4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28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11" w:id="4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28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2523-0-002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14" w:id="4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2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информационных систем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17" w:id="4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2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20" w:id="4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28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23" w:id="4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29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26" w:id="4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29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27" w:id="4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29" w:id="4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31" w:id="4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35" w:id="4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37" w:id="4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39" w:id="4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43" w:id="4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45" w:id="4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47" w:id="4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51" w:id="4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53" w:id="4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55" w:id="4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58" w:id="4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30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Без опыта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61" w:id="4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30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64" w:id="4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30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67" w:id="4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30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жизненного цикла информационных систем (ИС) — от участия в развертывании и интеграции до технического сопровождения, мониторинга и поддержки пользователей с целью автоматизации бизнес-процессов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70" w:id="4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308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72" w:id="4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30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74" w:id="4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Техническая поддержка процессов создания (модификации) ИС</w:t>
            </w:r>
          </w:p>
          <w:bookmarkEnd w:id="4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Техническая поддержка сопровождения ИС, автоматизирующих задачи организационного управления и бизнес-процессы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81" w:id="4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поддержка процессов создания (модификации) ИС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87" w:id="4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Развертывание рабочих мест ИС у заказчика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89" w:id="4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Обеспечивать авторизацией новые рабочие места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Сопровождать работу пользователей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Обеспечивать функционирование модулей относительно пользователя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Использовать средства удаленного развертывания ПО и контейнеризации для изоляции сред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97" w:id="4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системного администрирования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коммуникационного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современных операционных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Принципов построения Zero Trust и сегментации сети для доступа к ИС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08" w:id="4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данных для выявления требований к типовой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10" w:id="4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анкетирование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интервьюирование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Собирать исходную документацию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17" w:id="4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системного анализа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современных систем управления базами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Устройств и функционирования современных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Современных стандартов информационных взаимодействия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Отраслевых нормативно технических документаций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29" w:id="4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прототипов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31" w:id="4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алгоритм работы программы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подпрограммы и модули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Создавать прототип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38" w:id="4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Языков программирования и работ с базами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Инструментов и методов модульного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современных операционных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Устройств и функционирования современных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Систем хранения и анализа баз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50" w:id="4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4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Написание кода на языках программирования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52" w:id="4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Писать код на языке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Тестировать результаты собственной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Верифицировать программу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с системами контроля версий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60" w:id="4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современных систем управления базами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Современных структурных языков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Современных методик тестирования разрабатываемых ИС: инструментов и методов модульного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Технологии программирования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71" w:id="4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4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Тестирование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73" w:id="4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Производить тестирование программы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Определять и исправлять ошибки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в тестируемой программе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80" w:id="4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современных систем управления базами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Современных структурных языков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Современных методик тестирования разрабатываемых ИС: инструментов и методов модульного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Программных средств тестирования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91" w:id="4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6:</w:t>
            </w:r>
          </w:p>
          <w:bookmarkEnd w:id="4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обеспечение процесса обучения пользователей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93" w:id="4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Устанавливать программное обеспечение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Обеспечить презентацию техническими средствами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Создавать базу знаний и инструкции для пользователей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00" w:id="4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Технологии подготовки и проведения презентаций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Устройств и функционирования современных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09" w:id="4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поддержка сопровождения ИС, автоматизирующих задачи организационного управления и бизнес-процессы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15" w:id="4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ИС с существующими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17" w:id="4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входные данные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Программировать код программы, отдельные модули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Верифицировать и тестировать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Интегрировать модули ИС в существующие ИС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25" w:id="4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Формата обмена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Интерфейса обмена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Современных стандартов информационного взаимодействия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Современных структурных языков программирования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36" w:id="4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и настройка системного и прикладного ПО, необходимого для функционирования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38" w:id="4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Устанавливать ОС и ПО, конфигурировать 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СУБД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сервисными утилитами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Развертывать ИС в облачных средах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46" w:id="4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системного администрирования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коммуникационного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современных операционных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56" w:id="4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Инженерно-техническая поддержка заключения договоров на выполняемые работы, связанные с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58" w:id="4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входные и выходные данные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коммуникации (с заказчиками, разработчиками, вендорами)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инструкции по использованию ИС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65" w:id="4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Возможностей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Моделей коммуникаций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современных операционных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современных систем управления базами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Отраслевых нормативных технических документаций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76" w:id="4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34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77" w:id="4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4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Дисциплинированность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82" w:id="4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3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85" w:id="4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34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информационных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локальных вычислительных сетей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97" w:id="4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Карточка профессии "Администратор серверов":</w:t>
            </w:r>
          </w:p>
          <w:bookmarkEnd w:id="4344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99" w:id="4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3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02" w:id="4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34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2522-0-003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05" w:id="4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3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серверов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08" w:id="4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34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11" w:id="4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34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14" w:id="4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квалфикации по ЕТКС, КС и др типовых квалификационных характеристик:</w:t>
            </w:r>
          </w:p>
          <w:bookmarkEnd w:id="435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17" w:id="4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35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18" w:id="4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20" w:id="4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22" w:id="4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26" w:id="4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28" w:id="4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30" w:id="4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33" w:id="4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35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 лет в области администрирования серверной инфраструктуры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36" w:id="4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3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39" w:id="4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3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42" w:id="4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36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построение и обеспечение бесперебойной, масштабируемой, безопасной и экономически эффективной серверной инфраструктуры организации, соответствующей стратегическим бизнес-целям и требованиям цифровой трансформации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45" w:id="4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362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47" w:id="4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36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49" w:id="4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Проектирование, развертывание и комплексная настройка серверной инфраструктуры</w:t>
            </w:r>
          </w:p>
          <w:bookmarkEnd w:id="4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Управление эксплуатацией, мониторингом и безопасностью серверного парка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Оптимизация производительности, надежности и затрат инфраструктуры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Автоматизация процессов и внедрение DevOps-практик в эксплуатацию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58" w:id="4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развертывание и комплексная настройка серверной инфраструктуры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64" w:id="4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реализация архитектурных решений средней сложности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66" w:id="4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отказоустойчивые и сбалансированные серверные решения на основе требований бизнеса (кластеры высокой доступности, балансировка нагрузки)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Выбирать и обосновывать оборудование и ПО для проектов модернизации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Составлять технические задания и проектную документацию для развертывания новых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73" w:id="4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Архитектурных паттернов для построения отказоустойчивых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Современных стандартов и технологий в области серверного оборудования и систем хранения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методологии проектирования ИТ-систем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83" w:id="4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процессами развертывания и миграции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85" w:id="4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процессом развертывания новых серверных мощностей и миграции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Внедрять и настраивать системы виртуализации и контейнеризации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Организовывать поэтапный ввод систем в эксплуатацию, включая нагрузочное тестирование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92" w:id="4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Принципов и инструментов миграции физических серверов в виртуальную среду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Особенностей развертывания и настройки платформ виртуализации и оркестрации контейнеров.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управления ИТ-проектами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01" w:id="4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эксплуатацией, мониторингом и безопасностью серверного парка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07" w:id="4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Построение и поддержка систем мониторинга и управления инцидентами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09" w:id="4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Развертывать и настраивать комплексные системы мониторинга и алертинга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метрики и логи для предупреждения сбоев и расследования инцидентов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Организовывать процесс управления инцидентами (Incident Management) и взаимодействие со смежными командами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16" w:id="4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и инструментов сбора, анализа и визуализации телеметрии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управления ИТ-сервисами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построения централизованного логирования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26" w:id="4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комплексной безопасности инфраструктуры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28" w:id="4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и внедрять политики безопасности для серверных ОС и гипервизоров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и сопровождать системы резервного копирования и аварийного восстановления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регулярный аудит безопасности инфраструктуры и устранять уязвимости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35" w:id="4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Глубоких принципов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Технологий и решений для резервного копирования и восстановления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Требований стандартов и регуляторов в области ИБ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44" w:id="4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4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Оптимизация производительности, надежности и затрат инфраструктуры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50" w:id="4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оптимизация производительности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52" w:id="4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глубокий анализ производительности (профилирование ОС, СУБД, приложений) и выявление узких мест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системы кэширования, балансировки нагрузки и оптимизировать работу СХД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Планировать мощности на основе анализа трендов нагрузки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59" w:id="4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оптимизации производительности на уровне ОС, гипервизора, СУБД и веб-серверов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работы современных систем хранения и сетей передачи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статистического анализа данных для прогнозирования нагрузки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69" w:id="4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затратами и оптимизация ресурсов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71" w:id="4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использование ресурсов в облачных средах (AWS, Azure, GCP) и локальной инфраструктуре для оптимизации затрат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Внедрять практики автоматического масштабирования и управления жизненным циклом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Готовить отчеты по использованию и стоимости ИТ-ресурсов для руководства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78" w:id="4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Моделей ценообразования основных облачных провайдеров и методов снижения затрат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FinOps и управления стоимостью облачных сервисов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расчета TCO для ИТ-решений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87" w:id="4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4:</w:t>
            </w:r>
          </w:p>
          <w:bookmarkEnd w:id="4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Автоматизация процессов и внедрение DevOps-практик в эксплуатацию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93" w:id="4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внедрение решений для автоматизации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95" w:id="4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скрипты и программы для автоматизации развертывания, настройки и управления инфраструктурой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Внедрять и поддерживать системы управления конфигурациями и инфраструктурой как код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Создавать и поддерживать пайплайны CI/CD для инфраструктурных компонентов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02" w:id="4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Языков программирования и скриптовых языков, применяемых в автоматизации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Основ DevOps-культуры и практик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11" w:id="4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командой и развитие процессов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13" w:id="4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Координировать работу младших администраторов, распределять задачи, проводить код-ревью скриптов и конфигураций.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 совершенствовать внутренние регламенты, инструкции и стандарты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Оценивать и внедрять новые инструменты и технологии для повышения эффективности команды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20" w:id="4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управления командой, постановки задач и контроля их выполнения.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Принципов документирования процессов и знаний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оценки и внедрения новых технологий в операционную деятельность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29" w:id="4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39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30" w:id="4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4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36" w:id="4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39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39" w:id="4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39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серверов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серверов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51" w:id="4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Карточка профессии "Администратор информационных систем":</w:t>
            </w:r>
          </w:p>
          <w:bookmarkEnd w:id="4397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53" w:id="4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3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56" w:id="4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39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2523-0-002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59" w:id="4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40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информационных систем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62" w:id="4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40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65" w:id="4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40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68" w:id="4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40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71" w:id="4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40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72" w:id="4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74" w:id="4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76" w:id="4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80" w:id="4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82" w:id="4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84" w:id="4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87" w:id="4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41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5 лет в области управления проектами по разработке, внедрению или модернизации информационных систем, опыт руководства командой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90" w:id="4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41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93" w:id="4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4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96" w:id="4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41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стратегического плана модификации и управление комплексом работ по проектированию, внедрению и сопровождению информационных систем для достижения стратегических бизнес-целей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99" w:id="4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415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01" w:id="4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41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03" w:id="4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Управление работами по сопровождению и проектированию модификации ИС</w:t>
            </w:r>
          </w:p>
          <w:bookmarkEnd w:id="4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Управление эффективностью работы персонала в проекте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10" w:id="4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работами по сопровождению и проектированию модификации ИС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16" w:id="4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Документирование и оптимизация бизнес-процессов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18" w:id="4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регламентные документы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исходную документацию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Разработать техническую документацию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анализ существующих бизнес-процессов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Формулировать предложения по цифровой трансформации процессов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27" w:id="4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выявления требований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Технологии подготовки и проведения презентаций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Методологии проектирования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Фреймворков бизнес-анализа и реинжиниринга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Принципов цифровизации и автоматизации бизнес-операций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39" w:id="4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документацией и качеством в проектах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41" w:id="4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Разрабатывать регламентную и проектную документацию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Контролировать выполнение поручений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Планировать работы в проектах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Подготовить технические документы для разработки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Внедрять и поддерживать системы управления качеством и конфигурациями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50" w:id="4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Юридических основ взаимоотношений между контрагентами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Отраслевых нормативных технических документаций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управления качеством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конфигурационного управления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Методологии ведения документооборота в организациях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Правил деловой переписки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63" w:id="4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организационными изменениями и коммуникациями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65" w:id="4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регламентную документацию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рабочие и формальные согласования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коммуникации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переговоры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и реализовывать стратегию организационных изменений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Управлять ожиданиями стейкхолдеров на всех уровнях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75" w:id="4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управления проектами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общего управления организацией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управления взаимоотношениями между клиентом и разработчиком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Методологии ведения документооборота в организациях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 деловой переписки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Методологий управления изменениями ADKAR, Kotter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Принципов стратегической коммуникации и управления репутацией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89" w:id="4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4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планирование и управление ресурсами проекта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91" w:id="4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Планировать работы и управлять событиями по выработке требований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Организовывать обсуждение выработанных требований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Распределять работы и выделять ресурсы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Контролировать исполнение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переговоры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дорожные карты и стратегические планы развития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Управлять бюджетом проекта и экономическим обоснованием инвестиций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02" w:id="4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выработки требований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Характеристик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 деловой переписки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 делопроизводства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Методов управления портфелем проектов и стратегического планирования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Финансового моделирования и расчета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15" w:id="4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4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верификация архитектуры корпоративных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17" w:id="4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архитектуру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(верифицировать) архитектуру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целевую архитектуру предприятия в соответствии с EA-фреймворками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Оценивать технологические риски и соответствие архитектуры бизнес-стратегии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25" w:id="4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Инструментов и методов проектирования архитектуры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Инструментов и методов верификации архитектуры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Систем хранения и анализа баз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Глубоких методов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Принципов облачной и гибридной архитектуры, микросервисных паттернов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37" w:id="4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6:</w:t>
            </w:r>
          </w:p>
          <w:bookmarkEnd w:id="4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прототипирования и технологических решений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39" w:id="4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Тестировать результаты прототипирования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переговоры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Оценивать технологический стек и платформенные решения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46" w:id="4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Современных стандартов информационного взаимодействия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теории систем и системного анализа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Рынка технологических решений и платформ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5.Методов оценки технологической зрелости и жизненного цикла продуктов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57" w:id="4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эффективностью работы персонала в проекте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63" w:id="4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управление командой и талантами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65" w:id="4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Управлять персоналом в проекте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Распределять полномочия между персоналом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сроки решения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стратегию развития команды и карьерные траектории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Проводить оценку эффективности и мотивацию высокопроизводительных команд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74" w:id="4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оценки эффективности работы персонала в проекте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этапов проведения организационных изменений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менеджмента проектов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управления производительностью и agile-трансформации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Принципов построения организационной культуры и лидерства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86" w:id="4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Оптимизация процессов развертывания и эксплуатации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88" w:id="4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1.Устанавливать программное обеспечение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параметры соединения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Производить работы с ПО для сервера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стратегию развертывания и эксплуатации в масштабе предприятия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Внедрять практики SRE и DevOps на уровне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97" w:id="4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системного администрирования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администрирования СУБД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Инструментов администрирования ИС, серверов и БД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управления надежностью и инцидентами в распределенных системах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08" w:id="4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интеграционной стратегией и экосистемой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10" w:id="4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технологии обмена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код на языках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Тестировать результаты собственной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Интегрировать модули ИС в существующую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стратегию интеграции и управления API-экосистемой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Управлять партнерскими интеграциями и сторонними сервисами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20" w:id="4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Инструментов и методов интеграции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Форматов обмена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Интерфейсов обмена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современных систем управления базами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31" w:id="4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4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циклом принятия и успеха внедрения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33" w:id="4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презентации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переговоры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стратегию внедрения и адаптации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Измерять и управлять бизнес-ценностью внедренных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Проводить пост-имплементационный анализ и извлекать уроки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42" w:id="4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Возможностей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Инструментов и методов проведения приемо-сдаточных испытаний (валидации)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подготовки и проведения презентаций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измерения удовлетворенности пользователей и adoption rate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Фреймворков оценки зрелости использования и возврата на инвестиции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54" w:id="4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4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жизненным циклом и стратегическими партнерствами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56" w:id="4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Закрывать запрос заказчика в соответствии с регламентами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Готовить и согласовать документацию по завершению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Согласовывать документацию по обслуживанию и администрированию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Управлять полным жизненным циклом продуктов и сервисов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Выстраивать стратегические партнерства с вендорами и интеграторами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65" w:id="4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1.Юридических основ взаимоотношений между контрагентами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Возможностей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Инструментов и методов коммуникаций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управления поставщиками и вендорским менеджментом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 стратегического партнерства и совместных предприятий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76" w:id="4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45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77" w:id="4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Понимание бизнеса</w:t>
            </w:r>
          </w:p>
          <w:bookmarkEnd w:id="4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Аналитическое мышление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83" w:id="4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45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86" w:id="4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45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информационных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информационных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98" w:id="4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 Карточка профессии "Администратор информационных систем":</w:t>
            </w:r>
          </w:p>
          <w:bookmarkEnd w:id="4457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00" w:id="4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45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03" w:id="4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4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2523-0-002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06" w:id="4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4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информационных систем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09" w:id="4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46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12" w:id="4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46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15" w:id="4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4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18" w:id="4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46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19" w:id="4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21" w:id="4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23" w:id="4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27" w:id="4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29" w:id="4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31" w:id="4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34" w:id="4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4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3 лет в области разработки, внедрения или сопровождения информационных систем, опыт участия в проектах полного цикла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37" w:id="4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47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40" w:id="4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4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43" w:id="4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4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полного цикла работ по проектированию, модификации, интеграции и сопровождению информационных систем, направленных на автоматизацию бизнес-процессов и организационного управления, с учетом требований заказчика и современных технологических трендов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46" w:id="4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475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48" w:id="4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47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50" w:id="4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Проектирование, разработка и модификация ИС</w:t>
            </w:r>
          </w:p>
          <w:bookmarkEnd w:id="4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Внедрение, интеграция и сопровождение ИС (включая обучение и поддержку)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57" w:id="4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разработка и модификация ИС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63" w:id="4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первоначальных требований заказчика к ИС и возможности их реализации в типовой ИС на этапе предконтрактных работ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65" w:id="4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презентацию и проводить переговоры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цели, задачи и требования заказчика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Выделять основные требования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Уточнять взаимодействие между требованиями и структурой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Проводить предварительный анализ технической реализуемости требований с использованием облачных сервисов и API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74" w:id="4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выявления требований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Технологии подготовки и проведения презентаций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Методологии проектирования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Современных облачных и SaaS-решений, доступных на рынке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85" w:id="4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ожиданиями, согласование и утверждение требований к ИС заказчика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87" w:id="4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Согласовывать выработанные требования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модель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корректирующие действия над разработанной моделью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Формализовать нефункциональные требования (NFR): производительность, безопасность, масштабируемость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95" w:id="4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Методологии проектирования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управления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Функциональных особенностей современных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Современных стандартов информационного взаимодействия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06" w:id="4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прототипов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08" w:id="4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модули ИС на определенном языке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Находить паттерные взаимодействия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Производить верификацию и тестирование модулей программы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15" w:id="4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Языков программирования и работ с базами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Инструментов и методов модульного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Инструментов и методов прототипирования пользовательского интерфейса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25" w:id="4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4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кода на языках программирования и тестирование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27" w:id="4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код модулей на языках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Тестировать результаты кодирования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Исправлять ошибки, выявленные при верификации и тестировании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практики CI/CD (непрерывной интеграции и поставки) для автоматизации сборки и тестирования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35" w:id="4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Современных систем управления базами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Программирования на языках высокого уровня и современных языков разработки веб-приложений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Инструментов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DevOps и инструментов CI/CD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46" w:id="4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4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пользовательской документации к модифицированным элементам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48" w:id="4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пользовательскую документацию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инструкции по работе с приложением и по функционированию модулей приложений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технической документации к разработанной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Использовать системы управления документацией и генераторы документации из кода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56" w:id="4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Инструментов и методов разработки пользовательской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разработки технической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Современных стандартов информационного взаимодействия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65" w:id="4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Внедрение, интеграция и сопровождение ИС (включая обучение и поддержку)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71" w:id="4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пользователей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73" w:id="4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Устанавливать программное обеспечение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презентации по обучению пользователей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инструкции для пользователей по работе с ИС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80" w:id="4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Возможностей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принципов обучения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Современных стандартов информационного взаимодействия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Архитектур и функциональных возможностей ИС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91" w:id="4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Развертывание серверной части ИС у заказчика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93" w:id="4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Устанавливать программное обеспечение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параметры соединения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Производить работы с ПО для сервера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00" w:id="4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1.Основ системного администрирования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администрирования СУБД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Инструментов администрирования ИС, серверов и БД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Организовывать деплой в облачных средах и настраивать CI/CD-пайплайны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11" w:id="4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ИС с существующими ИС заказчика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13" w:id="4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технологии обмена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код на языках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Тестировать результаты собственной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Интегрировать модули ИС в существующую ИС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21" w:id="4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Инструментов и методов интеграции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Форматов обмена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Интерфейсов обмена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современных систем управления базами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32" w:id="4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4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приемо-сдаточных испытаний (валидации)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34" w:id="4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презентации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переговоры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Разрабатывать и согласовывать план приемочных испытаний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41" w:id="4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Возможностей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Инструментов и методов проведения приемо-сдаточных испытаний (валидации)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Технологии подготовки и проведения презентаций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51" w:id="4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</w:t>
            </w:r>
          </w:p>
          <w:bookmarkEnd w:id="4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документов к заключительной работе ИС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53" w:id="4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Закрывать запрос заказчика в соответствии с регламентами организации заключения договоров сопровождения 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Готовить и согласовать документацию по завершению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Согласовывать документацию по обслуживанию и администрированию ИС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60" w:id="4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Юридических основ взаимоотношений между контрагентами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Возможностей 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Инструментов и методов коммуникаций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69" w:id="4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51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70" w:id="4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Понимание бизнеса</w:t>
            </w:r>
          </w:p>
          <w:bookmarkEnd w:id="4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быстро принимать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работать в команде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76" w:id="4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51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79" w:id="4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51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информационных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информационных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91" w:id="4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20. Карточка профессии "Администратор серверов":</w:t>
            </w:r>
          </w:p>
          <w:bookmarkEnd w:id="4514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93" w:id="4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5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96" w:id="4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5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2522-0-003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99" w:id="4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5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серверов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02" w:id="4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5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05" w:id="4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51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08" w:id="4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52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11" w:id="4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52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12" w:id="4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14" w:id="4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16" w:id="4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20" w:id="4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22" w:id="4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24" w:id="4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27" w:id="4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52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30" w:id="4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52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33" w:id="4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53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36" w:id="4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53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бесперебойной, безопасной и эффективной работы серверной инфраструктуры организации, включая физические, виртуальные и облачные серверы, системы хранения данных и резервного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39" w:id="4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532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41" w:id="4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53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43" w:id="4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Проектирование, монтаж и обслуживание ЛВС организации</w:t>
            </w:r>
          </w:p>
          <w:bookmarkEnd w:id="4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Комплектация, монтаж, настройка и обслуживание серверного оборудования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Монтаж, настройка и обслуживание систем видеонаблюдения, СКУД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Обеспечение системной безопасности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52" w:id="4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монтаж и обслуживание ЛВС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58" w:id="4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монтаж ЛВС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60" w:id="4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топологию локальной сети организации с учетом принципов сегментации и отказоустойчивости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план приобретения сетевого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Организовать установку и монтаж сетевого оборудования по спроектированной топологии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Соединять к глобальной сети и обслуживать компьютерную сеть и ПО сети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Настраивать базовые протоколы динамической маршрутизации (OSPF) и политики QoS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69" w:id="4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Протоколов передачи всех видов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проектирования, монтажа настройки ЛВС, СКС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технологии ЛВС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Основ SDN и сетевой виртуализации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Принципов построения безопасных сетей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81" w:id="4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ЛВС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83" w:id="4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Обслуживать компьютерные сети и ПО на рабочих станциях для обеспечения работы пользователей ЛВС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Исправлять и устранять программные неисправности периферийных устройств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работоспособность каждого элемента и ЛВС в целом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Подбирать варианты построения ЛВС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Вести эксплуатационную документацию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Консультировать сотрудников по работе с сетью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Использовать системы мониторинга сети и анализа трафика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94" w:id="4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Протоколов передачи всех видов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проектирования, монтажа настройки ЛВС, СКС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Новых сетевых технологий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Топологии и архитектур сетей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04" w:id="4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Комплектация, монтаж,настройка и обслуживание серверного оборудования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10" w:id="4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Комплектация и монтаж серверного оборудования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12" w:id="4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Подбирать и комплектовать серверное оборудование и ПО к нему.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серверы и дополнительное оборудование в серверном помещении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Тестировать и исполнять планы восстановления серверных оборудований после инцидентов ИБ и форс-мажорных ситуаций.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Настраивать аппаратные RAID-массивы и управлять системами хранения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20" w:id="4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Серверных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 резервного копирования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работ серверного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30" w:id="4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Настройка и обслуживание серверного оборудования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32" w:id="4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серверы (файловые, БД, почтовые, терминальные, доступ в интернет, веб-серверов и др.).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работоспособность серверов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Обслуживать серверные и клиентские ОС.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Развертывать системы виртуализации, миграция существующих физических серверов в виртуальную инфраструктуру.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Развертывать систему резервного копирования виртуальных серверов.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Автоматизировать задачи администрирования серверного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Настраивать профили и политику безопасности серверного ПО.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Управлять контейнеризованными приложениями и оркестраторами на базовом уровне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44" w:id="4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Серверных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 резервного копирования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Принципов работы кластерных систем высокой доступности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DevOps-практик (CI/CD, инфраструктура как код)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Принципов работы систем хранения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55" w:id="4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4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Монтаж, настройка и обслуживание систем видеонаблюдения, СКУД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61" w:id="4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Монтаж и настройка систем видеонаблюдения, СКУД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63" w:id="4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Устанавливать и настраивать систему видеонаблюдения, СКУД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Производить монтаж оборудования и настройка ПО для систем видеонаблюдения, СКУД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Диагностировать неисправности текущего состояния систем видеонаблюдения, СКУД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Интегрировать системы видеонаблюдения и СКУД с другими ИТ-системами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71" w:id="4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монтажа оборудования и настройки ПО систем видеонаблюдения, СКУД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Средств и методов диагностики неисправностей компьютерного, серверного оборудования и периферийных устройств, ПО, систем видеонаблюдения, СКУД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Основы БД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81" w:id="4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систем видеонаблюдения, СКУД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83" w:id="4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работы по техническому послегарантийному обслуживанию систем видеонаблюдения, СКУД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Диагностировать неисправностей и текущего состояния систем видеонаблюдения, СКУД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Создавать и сопровождать БД пользователей систем видеонаблюдения, СКУД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90" w:id="4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монтажа оборудования и настройки ПО систем видеонаблюдения, СКУД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Средств и методов диагностики неисправностей компьютерного, серверного оборудования и периферийных устройств, ПО, систем видеонаблюдения, СКУД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БД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99" w:id="4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4:</w:t>
            </w:r>
          </w:p>
          <w:bookmarkEnd w:id="4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системной безопасности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05" w:id="4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системной безопасности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07" w:id="4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Устанавливать ПО для мониторинга ИБ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Производить мониторинг прав доступа пользователей ИС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Администрировать почтовые ящики пользователей и создание новых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систематическую проверку компьютерной сети на ИБ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Анализировать логи и события безопасности для выявления инцидентов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16" w:id="4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Угроз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Средств и возможностей обеспечения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Систем резервного копирования и восстановления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Основ нормативных требований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Принципов построения систем обнаружения вторжений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28" w:id="4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системной безопасности организации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30" w:id="4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процедуру резервного копирования и восстановления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процедуру восстановления данных после сбоя в работе компьютерного, серверного оборудования и периферийных устройств и ИС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Настраивать параметры безопасности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Внедрять и управлять системами многофакторной аутентификации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Проводить пентесты на базовом уровне и устранять выявленные уязвимости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39" w:id="4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Угроз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Средств и возможностей обеспечения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Мониторинга корпоративных сетей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Выбора и конфигурирования сетевых протоколов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Систем резервного копирования и восстановления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50" w:id="4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5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51" w:id="4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4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работать в команде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55" w:id="4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56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58" w:id="4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56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серверов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серверов</w:t>
            </w:r>
          </w:p>
        </w:tc>
      </w:tr>
    </w:tbl>
    <w:bookmarkStart w:name="z15870" w:id="45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4567"/>
    <w:bookmarkStart w:name="z15871" w:id="4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Наименование государственного органа:</w:t>
      </w:r>
    </w:p>
    <w:bookmarkEnd w:id="4568"/>
    <w:bookmarkStart w:name="z15872" w:id="4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</w:t>
      </w:r>
    </w:p>
    <w:bookmarkEnd w:id="4569"/>
    <w:bookmarkStart w:name="z15873" w:id="4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Организации (предприятия) участвующие в разработке:</w:t>
      </w:r>
    </w:p>
    <w:bookmarkEnd w:id="4570"/>
    <w:bookmarkStart w:name="z15874" w:id="4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цифровых активов и прорывных технологий Министерства искусственного интеллекта и цифрового развития РК</w:t>
      </w:r>
    </w:p>
    <w:bookmarkEnd w:id="4571"/>
    <w:bookmarkStart w:name="z15875" w:id="4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4572"/>
    <w:bookmarkStart w:name="z15876" w:id="4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4573"/>
    <w:bookmarkStart w:name="z15877" w:id="4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4574"/>
    <w:bookmarkStart w:name="z15878" w:id="4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4575"/>
    <w:bookmarkStart w:name="z15879" w:id="4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4576"/>
    <w:bookmarkStart w:name="z15880" w:id="4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4577"/>
    <w:bookmarkStart w:name="z15881" w:id="4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Отраслевой совет по профессиональным квалификациям: 17.12.2025 г.</w:t>
      </w:r>
    </w:p>
    <w:bookmarkEnd w:id="4578"/>
    <w:bookmarkStart w:name="z15882" w:id="4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Национальный орган по профессиональным квалификациям: 23.12.2025 г. </w:t>
      </w:r>
    </w:p>
    <w:bookmarkEnd w:id="4579"/>
    <w:bookmarkStart w:name="z15883" w:id="4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Национальная палата предпринимателей Республики Казахстан "Атамекен": -</w:t>
      </w:r>
    </w:p>
    <w:bookmarkEnd w:id="4580"/>
    <w:bookmarkStart w:name="z15884" w:id="4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Номер версии и год выпуска: версия 3, 2025 г.</w:t>
      </w:r>
    </w:p>
    <w:bookmarkEnd w:id="4581"/>
    <w:bookmarkStart w:name="z15885" w:id="4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Дата ориентировочного пересмотра: 05.12.2028 г.</w:t>
      </w:r>
    </w:p>
    <w:bookmarkEnd w:id="458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569/НҚ</w:t>
            </w:r>
          </w:p>
        </w:tc>
      </w:tr>
    </w:tbl>
    <w:bookmarkStart w:name="z15887" w:id="45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"Обслуживание и программное сопровождение роботов"</w:t>
      </w:r>
    </w:p>
    <w:bookmarkEnd w:id="4583"/>
    <w:bookmarkStart w:name="z15888" w:id="4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стандартом в соответствии с приказом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209/НҚ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4584"/>
    <w:bookmarkStart w:name="z15889" w:id="45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585"/>
    <w:bookmarkStart w:name="z15890" w:id="4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Область применения профессионального стандарта: Профессиональный стандарт "Обслуживание и программное сопровождение роботов"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4586"/>
    <w:bookmarkStart w:name="z15891" w:id="4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4587"/>
    <w:bookmarkStart w:name="z15892" w:id="4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Программное обеспечение – совокупность программ, программных кодов, а также программных продуктов с технической документацией, необходимой для их эксплуатации.</w:t>
      </w:r>
    </w:p>
    <w:bookmarkEnd w:id="4588"/>
    <w:bookmarkStart w:name="z15893" w:id="4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Программируемый логический контроллер – (ПЛК; англ. Programmable Logic Controller) - специальная разновидность электронной вычислительной машины. Чаще всего ПЛК используют для автоматизации технологических процессов.</w:t>
      </w:r>
    </w:p>
    <w:bookmarkEnd w:id="4589"/>
    <w:bookmarkStart w:name="z15894" w:id="4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4590"/>
    <w:bookmarkStart w:name="z15895" w:id="4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ПЛК – программируемый логический контроллер;</w:t>
      </w:r>
    </w:p>
    <w:bookmarkEnd w:id="4591"/>
    <w:bookmarkStart w:name="z15896" w:id="4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ЕТКС – единый тарифно-квалификационный справочник.</w:t>
      </w:r>
    </w:p>
    <w:bookmarkEnd w:id="4592"/>
    <w:bookmarkStart w:name="z15897" w:id="45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4593"/>
    <w:bookmarkStart w:name="z15898" w:id="4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Обслуживание и программное сопровождение роботов.</w:t>
      </w:r>
    </w:p>
    <w:bookmarkEnd w:id="4594"/>
    <w:bookmarkStart w:name="z15899" w:id="4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J075.</w:t>
      </w:r>
    </w:p>
    <w:bookmarkEnd w:id="4595"/>
    <w:bookmarkStart w:name="z15900" w:id="4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4596"/>
    <w:bookmarkStart w:name="z15901" w:id="4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4597"/>
    <w:bookmarkStart w:name="z15902" w:id="4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4598"/>
    <w:bookmarkStart w:name="z15903" w:id="4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4599"/>
    <w:bookmarkStart w:name="z15904" w:id="4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 Деятельность в области компьютерного программирования.</w:t>
      </w:r>
    </w:p>
    <w:bookmarkEnd w:id="4600"/>
    <w:bookmarkStart w:name="z15905" w:id="4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62.01.1 Разработка программного обеспечения.</w:t>
      </w:r>
    </w:p>
    <w:bookmarkEnd w:id="4601"/>
    <w:bookmarkStart w:name="z15906" w:id="4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Обслуживание и программное сопровождение роботов включает обеспечение ввода в действие промышленных роботов, технический контроль за их работой, выполнение программного обеспечения и основное техническое обслуживание их функционирования.</w:t>
      </w:r>
    </w:p>
    <w:bookmarkEnd w:id="4602"/>
    <w:bookmarkStart w:name="z15907" w:id="4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4603"/>
    <w:bookmarkStart w:name="z15908" w:id="4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Техник по робототехнике - 4 уровень ОРК;</w:t>
      </w:r>
    </w:p>
    <w:bookmarkEnd w:id="4604"/>
    <w:bookmarkStart w:name="z15909" w:id="4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Техник-оператор по обслуживанию промышленных роботов - 3 уровень ОРК;</w:t>
      </w:r>
    </w:p>
    <w:bookmarkEnd w:id="4605"/>
    <w:bookmarkStart w:name="z15910" w:id="4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Техник-программист по обслуживанию промышленных роботов - 5 уровень ОРК;</w:t>
      </w:r>
    </w:p>
    <w:bookmarkEnd w:id="4606"/>
    <w:bookmarkStart w:name="z15911" w:id="4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Техник по робототехнике - 5 уровень ОРК;</w:t>
      </w:r>
    </w:p>
    <w:bookmarkEnd w:id="4607"/>
    <w:bookmarkStart w:name="z15912" w:id="4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Техник-программист по обслуживанию промышленных роботов - 4 уровень ОРК;</w:t>
      </w:r>
    </w:p>
    <w:bookmarkEnd w:id="4608"/>
    <w:bookmarkStart w:name="z15913" w:id="4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Техник-оператор по обслуживанию промышленных роботов - 4 уровень ОРК.</w:t>
      </w:r>
    </w:p>
    <w:bookmarkEnd w:id="4609"/>
    <w:bookmarkStart w:name="z15914" w:id="46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46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15" w:id="4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"Техник по робототехнике":</w:t>
            </w:r>
          </w:p>
          <w:bookmarkEnd w:id="4611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17" w:id="4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61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20" w:id="4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6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3122-2-004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23" w:id="4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61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робототехнике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26" w:id="4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6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29" w:id="4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6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32" w:id="4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6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35" w:id="4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61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36" w:id="4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38" w:id="4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Мехатроника (по отраслям)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40" w:id="4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43" w:id="4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62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по профессиям, связанным с монтажом, наладкой или обслуживанием электротехнического, пневмогидравлического или автоматизированного оборудования не менее 1 года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46" w:id="4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6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49" w:id="4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62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52" w:id="4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62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монтажа, ввода в эксплуатацию, наладки, диагностики и ремонта робототехнических систем и их периферийного оборудования в соответствии с технической документацией и стандартами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55" w:id="4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626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57" w:id="4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62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59" w:id="4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Монтаж, электрическая обвязка и пусконаладка робототехнических систем</w:t>
            </w:r>
          </w:p>
          <w:bookmarkEnd w:id="4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Диагностика, регулировка и ремонт компонентов робототехнических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66" w:id="4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Монтаж, электрическая обвязка и пусконаладка робототехнических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72" w:id="4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Механический монтаж и сборка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74" w:id="4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механический монтаж промышленного робота на фундаментную плиту или раму с соблюдением требований по выверке и юстировке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и подключать периферийное оборудование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Монтировать охранные ограждения, защитные световые завесы, аварийные выключатели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Производить монтаж и прокладку пневмогидравлических магистралей и кабельных трасс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Выполнять подключение силовых и сигнальных кабелей к клеммникам шкафа управления согласно электрическим схемам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83" w:id="4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технической механики и монтажных работ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Чтение и понимание монтажных, сборочных и электрических схем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Стандарты безопасного монтажа промышленного оборудования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Типы и характеристики крепежных элементов, требования к моменту затяжки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94" w:id="4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Электрическая наладка и базовое программирование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96" w:id="4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связь между контроллером робота и периферийными устройствами через дискретные и аналоговые входы/выходы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Подключать и конфигурировать основные типы датчиков (индуктивные, емкостные, оптические)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процедуру референсирования (домашнюю позицию) осей робота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Проводить калибровку инструмента и рабочего объекта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Загружать и запускать типовые управляющие программы, выполнять их пошаговую отладку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Настраивать базовые параметры сервоприводов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06" w:id="4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электротехники и промышленной автоматизации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работы программируемых логических контроллеров и их взаимодействие с роботами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программирования роботов на языках производителя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промышленных сетей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16" w:id="4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Диагностика, регулировка и ремонт компонентов робототехнических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22" w:id="4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Испытание и поиск неисправностей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24" w:id="4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комплексное тестирование системы после монтажа на соответствие техническому заданию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Снимать и интерпретировать показания контрольно-измерительных приборов для диагностики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дефекты в электрических цепях, пневмолиниях и механических передачах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регулировку и юстировку кинематических пар для обеспечения точности позиционирования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Локализовать неисправный модуль (привод, блок питания, контроллер ввода-вывода) методом исключения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Производить замену неисправных электронных плат, серводвигателей, энкодеров, редукторов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34" w:id="4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работы сервоприводов, редукторов, тормозных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поиска неисправностей в электронных и механических системах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Структуру иерархии ошибок контроллера робота, основные коды аварий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Техническую и сервисную документацию на оборудование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44" w:id="4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64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45" w:id="4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4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53" w:id="4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6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56" w:id="46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64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робототехнике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64" w:id="4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Карточка профессии "Техник-оператор по обслуживанию промышленных роботов":</w:t>
            </w:r>
          </w:p>
          <w:bookmarkEnd w:id="4644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66" w:id="46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6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69" w:id="46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64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3122-2-006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72" w:id="4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6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Техник-оператор по обслуживанию промышленных роботов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75" w:id="46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64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78" w:id="4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64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81" w:id="4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65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84" w:id="4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65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85" w:id="4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(рабочие профессии)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87" w:id="4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Мехатроника (по отраслям)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91" w:id="4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65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94" w:id="4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65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97" w:id="4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65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00" w:id="4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65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стандартных операций по мониторингу, пуску, останову и базовому визуальному контролю работы промышленных роботизированных ячеек и комплексов под руководством согласно производственным инструкциям.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03" w:id="4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658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05" w:id="4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65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07" w:id="4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Периодический контроль работы промышленных роботов</w:t>
            </w:r>
          </w:p>
          <w:bookmarkEnd w:id="4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Базовое техническое обслуживание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14" w:id="4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Периодический контроль работы промышленных роботов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20" w:id="4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Проверка работоспособности роботизированного оборудования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22" w:id="4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визуальный контроль работы роботов, сенсоров и конвейеров на соответствие нормальному циклу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Сверять показания сигнальных индикаторов (световых, звуковых) на панелях управления с эталонными состояниями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процедуры пуска и останова робота в штатных режимах по инструкции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Проверять отсутствие механических препятствий в рабочей зоне робота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30" w:id="4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компоненты роботизированной ячейки: манипулятор, контроллер, охранные устройства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Цветовую и звуковую сигнализацию аварийных и предупреждающих состояний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Базовые правила промышленной безопасности при работе рядом с роботами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Технологическую последовательность операций, выполняемых роботом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40" w:id="4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Базовое техническое обслуживание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46" w:id="4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Эксплуатация и поддержание чистоты роботизированных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48" w:id="4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чистку внешних поверхностей робота, сенсоров и рабочей зоны от пыли, стружки и технологических жидкостей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и сообщать о видимых повреждениях кабелей, шлангов и механических частей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замену расходных материалов по простому регламенту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Вести базовый журнал эксплуатации (учет наработки, простые записи о событиях)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56" w:id="4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Допустимые типы чистящих средств и материалов для ухода за оборудованием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Признаки износа быстроизнашивающихся компонентов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Требования охраны труда при уборке промышленных зон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Процедуру информирования старшего персонала о выявленных отклонениях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66" w:id="4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66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67" w:id="4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4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74" w:id="4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6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77" w:id="4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67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Техник-оператор по обслуживанию промышленных роботов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85" w:id="4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Карточка профессии "Техник-программист по обслуживанию промышленных роботов":</w:t>
            </w:r>
          </w:p>
          <w:bookmarkEnd w:id="4673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87" w:id="4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6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90" w:id="4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67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3122-2-009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93" w:id="4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67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Техник-программист по обслуживанию промышленных роботов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96" w:id="4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67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99" w:id="4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67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02" w:id="4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67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05" w:id="4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68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06" w:id="4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08" w:id="4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Мехатроника (по отраслям)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10" w:id="4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14" w:id="4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16" w:id="4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Мехатроника (по отраслям)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18" w:id="4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21" w:id="4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6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Опыт работы в должности "Техник по робототехнике" или "Техник-программист по обслуживанию промышленных роботов" (уровень 4) не менее 3-х лет.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24" w:id="4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6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27" w:id="4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68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30" w:id="4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69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разработка и внедрение программного обеспечения для робототехнических комплексов, организация их модернизации и технического сопровождения.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33" w:id="4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691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35" w:id="4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69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37" w:id="4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архитектуры и разработка комплексного ПО для роботизированных систем</w:t>
            </w:r>
          </w:p>
          <w:bookmarkEnd w:id="4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Организация и выполнение работ по интеграции, оптимизации и модернизации ПО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44" w:id="4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архитектуры и разработка комплексного ПО для роботизированных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50" w:id="4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программной логики и интеграция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52" w:id="4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общую архитектуру программного обеспечения роботизированной ячейки, включая взаимодействие робота и внешних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сложные, структурированные программы с использованием модульного и объектно-ориентированного подхода на языках производителей роботов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и сопровождать библиотеки типовых функций, подпрограмм и технологических модулей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Настраивать и программировать обмен данными между роботом, системой управления и уровнем планирования через промышленные шины и OPC-серверы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Разрабатывать программы для систем технического зрения и интегрировать их в общий цикл управления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61" w:id="4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проектирования программных архитектур для систем автоматизации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Продвинутые парадигмы программирования, применяемые в промышленности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Протоколы и стандарты промышленной коммуникации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работы и программирования систем машинного зрения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72" w:id="4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Моделирование и оффлайн-программирование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74" w:id="4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и использовать цифровые двойники роботизированных ячеек в симуляторах для верификации программ и оптимизации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Разрабатывать, отлаживать и адаптировать управляющие программы в среде оффлайн-программирования, исключая простои производственного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анализ достижимости, времени цикла и выявление коллизий на виртуальной модели перед внедрением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Генерировать постпроцессоры для корректного преобразования программ из симулятора в код конкретного контроллера робота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82" w:id="4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Методологии и инструменты оффлайн-программирования и симуляции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Принципы создания и работы с цифровыми двойниками производственных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90" w:id="4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выполнение работ по интеграции, оптимизации и модернизации 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96" w:id="4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Внедрение, оптимизация и диагностика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98" w:id="4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процессом ввода в эксплуатацию новых программных комплексов: планировать этапы, распределять задачи, проводить комплексные испытания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глубокий анализ журналов ошибок и данных телеметрии для диагностики сложных, неочевидных сбоев в работе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Оптимизировать существующие программы для максимального повышения производительности, надежности и энергоэффективности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и выполнять миграцию программного обеспечения при модернизации оборудования или смене версий системного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Разрабатывать и внедрять концепции кибербезопасности для промышленных систем управления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07" w:id="4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Методы анализа и оптимизации производственных показателей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Передовые методики диагностики и отладки распределенных автоматизированных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Основные принципы и стандарты промышленной кибербезопасности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17" w:id="4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разработкой и документацией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19" w:id="4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Организовывать процесс управления версиями программного кода с использованием специализированных систем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полный комплект программно-технической документации: технические задания, описания алгоритмов, руководства пользователя и программиста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контроль качества кода, написанного специалистами уровня 4, проводить код-ревью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Обучать и консультировать младших специалистов по вопросам программирования и отладки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27" w:id="4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управления жизненным циклом программного обеспечения в промышленности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Стандарты оформления промышленной программной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Методы менторства и передачи знаний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36" w:id="4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70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37" w:id="4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4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45" w:id="4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71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48" w:id="4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71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Техник-программист по обслуживанию промышленных роботов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56" w:id="4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Карточка профессии "Техник по робототехнике":</w:t>
            </w:r>
          </w:p>
          <w:bookmarkEnd w:id="4712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58" w:id="4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7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61" w:id="4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71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3122-2-004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64" w:id="47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7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робототехнике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67" w:id="4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7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70" w:id="47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7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73" w:id="47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7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76" w:id="4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71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77" w:id="4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79" w:id="4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Мехатроника (по отраслям)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81" w:id="4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85" w:id="4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87" w:id="4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Мехатроника (по отраслям)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89" w:id="4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92" w:id="4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72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Опыт работы в должности "Техник по робототехнике" или "Техник-программист по обслуживанию промышленных роботов" (уровень 4) не менее 3-х лет.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95" w:id="4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72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98" w:id="4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72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01" w:id="4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72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Создание, установка, тестирование и обслуживание роботизированного оборудования или связанные с ним автоматизированные производственные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04" w:id="4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730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06" w:id="4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73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08" w:id="4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и конструирование изделий роботизированного оборудования</w:t>
            </w:r>
          </w:p>
          <w:bookmarkEnd w:id="4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Разработка ПО и проведение тестирования опытных изделий робототехники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15" w:id="4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конструирование изделий роботизированного оборудования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21" w:id="4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схемотехнического решения и проведение расчетов роботизированного оборудования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23" w:id="4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Разработка электрических схем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Выполнение расчетов электрических цепей аналоговых и цифровых электронных узлов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Построение кинематических схем узлов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Разработка схемотехнической документации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Расчет режимов работы электрических схем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Выбор элементной базы для разработки электрических схем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Расчет надежности разрабатываемых изделий робототехники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34" w:id="4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работы и условия эксплуатации проектируемых конструкций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кинематических и прочностных расчетов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Специализированные программные продукты для проведения кинематических и прочностных расчетов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схемотехники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Современная элементная база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Современные отечественные и зарубежные пакеты программ для решения схемотехнических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выполнения технических расчетов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Методики расчета монтажных и принципиальных схем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49" w:id="4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рабочей проектно-конструкторской и эксплуатационной документации изделий роботизированного оборудования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51" w:id="4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робототехнические системы изделий робототехники с использованием систем автоматизированного проектирования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методики развития творческих способностей обучающихся средствами проектно-исследовательской и конструкторской деятельности в области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современные технологии изготовления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Использовать математические модели при разработке конструкторской документации на изделия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Учитывать влияние технологических особенностей изготовления на технические характеристики деталей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Разрабатывать конструкцию изделия в соответствии с требованиями стандартов организации, национальных стандартов и технических регламентов, требованиями заказчика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61" w:id="4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Правила, требования и нормы единой системы конструкторской документации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Физические и механические характеристики конструкционных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Прочностные свойства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Перечни нормализованных элементов узлов и деталей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Типовые конструкции и конструктивные решения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Принципы работы проектируемых конструкций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Условия эксплуатации проектируемых конструкций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Методики расчета на прочность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Особенности проектирования конструкций из композиционных материалов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76" w:id="4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ПО и проведение тестирования опытных изделий робототехники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82" w:id="4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испытаний опытных образцов изделий робототехники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84" w:id="4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Конструкторское сопровождение изготовления опытных образцов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Разработка документации по результатам испытаний опытных образцов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Внесение корректировки в конструкторскую документацию изделий робототехники по результатам испытаний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Разработка предложений по ликвидации технических отклонений от требований конструкторской документации изделий робототехники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92" w:id="4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положения технического задания на изделия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Технология опытного производства и характеристики технологического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Методика проведения измерений в опытном производстве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Методы сборки опытных образцов систем по принципиальным схемам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Основы методики проведения измерений при экспериментальных работах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Технические характеристики оборудования, используемого для испытаний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Программы и методики проведения испытаний опытных образцов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Условия эксплуатации проектируемых изделий робототехники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07" w:id="4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программного обеспечения для управления роботизированными системами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09" w:id="4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Формализация и алгоритмизация задач автоматизации управления изделиями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Написание программного кода для изделий робототехники с использованием языков программирования, определения и манипулирования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Проверка и отладка программного кода для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Проверка работоспособности и рефакторинг кода программного обеспечения для изделия робототехники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17" w:id="4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Методология разработки программного обеспечения микропроцессорных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Интерфейс сенсорных устройств и датчиков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Синтаксис и стандартные библиотеки языка ассемблер и кросс-программных средств проектирования программного обеспечения микропроцессорных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Среды визуального программирования изделий робототехники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Инструментарий для создания и актуализации исходных текстов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повышения читаемости программного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Системы кодировки символов, форматы хранения исходных текстов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Нормативные документы, определяющие требования к оформлению программного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Методы и приемы отладки программного кода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32" w:id="4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7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33" w:id="4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4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41" w:id="4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74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44" w:id="4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75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робототехнике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52" w:id="4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Карточка профессии "Техник-программист по обслуживанию промышленных роботов":</w:t>
            </w:r>
          </w:p>
          <w:bookmarkEnd w:id="4751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54" w:id="4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75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57" w:id="4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75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3122-2-009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60" w:id="4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75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Техник-программист по обслуживанию промышленных роботов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63" w:id="4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75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66" w:id="4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75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69" w:id="4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75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72" w:id="4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75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73" w:id="4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75" w:id="4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Мехатроника (по отраслям)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79" w:id="4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76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наладки, программирования или обслуживания автоматизированного оборудования / систем управления не менее 1 года или успешное прохождение производственной практики по соответствующему профилю с подтвержденными навыками программирования.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82" w:id="4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76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85" w:id="4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7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88" w:id="4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76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Программирование, отладка и техническая поддержка программного обеспечения промышленных роботов для обеспечения их эффективной и безотказной работы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91" w:id="4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765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93" w:id="4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76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95" w:id="4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Программирование и настройка программного обеспечения роботизированных систем</w:t>
            </w:r>
          </w:p>
          <w:bookmarkEnd w:id="4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Диагностика и восстановление работоспособности программно-логических компонентов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02" w:id="4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Программирование и настройка программного обеспечения роботизированных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08" w:id="4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внедрение управляющих программ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10" w:id="4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Создавать и редактировать программы движения и логики промышленного робота с использованием подвесного пульта на языке производителя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и калибровать инструмент и систему координат рабочего объекта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Программировать взаимодействие робота с внешними устройствами через дискретные и аналоговые сигналы ввода-вывода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Конфигурировать и программировать базовые функции программируемого логического контроллера, интегрированного в ячейку, для управления конвейерами, задвижками и т.д.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Использовать оффлайн-симуляторы для предварительной проверки траекторий и выявления коллизий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Оптимизировать траектории движения для минимизации времени цикла при сохранении точности и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20" w:id="4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структурного программирования (циклы, условия, подпрограммы, переменные)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Системы координат в робототехнике и методы их настройки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работы и программирования промышленных сетей для связи робота с программируемым логическим контролером и датчиками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Структуру и синтаксис языка программирования конкретного бренда роботов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31" w:id="4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и настройка периферийного оборудования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33" w:id="4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связь робота с системами технического зрения для распознавания деталей и коррекции положения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Конфигурировать и подключать сенсорные системы (силовой контроль, тактильные датчики)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Программировать логику работы захватных устройств (пневматических, вакуумных, электрических)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Настраивать параметры сварки (ток, напряжение, скорость) для роботов-сварщиков через соответствующие интерфейсы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Тестировать и отлаживать взаимодействие всех программных модулей ячейки в автоматическом режиме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42" w:id="4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Основы работы систем машинного зрения в промышленности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работы различных типов захватных устройств и датчиков обратной связи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Интерфейсы связи робота со сварочным источником и другим технологическим оборудованием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51" w:id="4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Диагностика и восстановление работоспособности программно-логических компонентов 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57" w:id="4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и устранение программных ошибок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59" w:id="4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Считывать, анализировать и интерпретировать коды ошибок контроллера робота и программно-логических компонентов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функции пошаговой отладки программы для локализации ошибок в логике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диагностику проблем в обмене данными по промышленной сети с помощью специализированного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Восстанавливать утраченные или поврежденные программы из архивных резервных копий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Выполнять обновление системного и прикладного программного обеспечения контроллеров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68" w:id="4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Иерархию и классификацию ошибок в системах управления роботами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отладки программного кода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Процедуры резервного копирования, восстановления и обновления ПО промышленного оборудования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78" w:id="4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документирование работы системы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80" w:id="4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Вести журнал изменений и версий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краткие инструкции и комментарии к созданным или модифицированным программам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данные циклограмм и логов для выявления аномалий в работе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Готовить отчеты по результатам наладки, диагностики и внесенных изменений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88" w:id="4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Принципы ведения технической документации и управления версиями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Основы анализа данных для технической диагностики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96" w:id="4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7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97" w:id="4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4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05" w:id="4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78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08" w:id="4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78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Техник-программист по обслуживанию промышленных роботов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16" w:id="4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Карточка профессии "Техник-оператор по обслуживанию промышленных роботов":</w:t>
            </w:r>
          </w:p>
          <w:bookmarkEnd w:id="4786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18" w:id="4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7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21" w:id="4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7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3122-2-006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24" w:id="4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78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Техник-оператор по обслуживанию промышленных роботов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27" w:id="4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79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30" w:id="4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79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33" w:id="4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79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36" w:id="4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79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37" w:id="4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39" w:id="4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Мехатроника (по отраслям)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43" w:id="4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79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на производстве в области эксплуатации или обслуживания технологического оборудования от 1 года или опыт работы в должности "Техник-оператор по обслуживанию промышленных роботов" 3 уровня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46" w:id="4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79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подготовка, сертификация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49" w:id="4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7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52" w:id="4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79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стабильной и безопасной работы промышленных роботизированных комплексов путем их переналадки, проведения планово-предупредительного технического обслуживания и оперативного устранения типовых неисправностей в рамках регламентов.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55" w:id="4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800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57" w:id="4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80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59" w:id="4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Переналадка и адаптация роботизированных комплексов на новый продукт</w:t>
            </w:r>
          </w:p>
          <w:bookmarkEnd w:id="4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Диагностика и ремонт промышленных роботов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66" w:id="4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Переналадка и адаптация роботизированных комплексов на новый продукт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72" w:id="4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Перенастройка оборудования и программы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74" w:id="4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технологическую карту и инструкции по переналадке на новое изделие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механическую замену и юстировку захватных устройств (губок), инструмента и технологической оснастки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Загружать в контроллер робота новую управляющую программу или выбирать еҰ из библиотеки, проверять актуальность версии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"сухой" прогон (отработку) программы без изделия для проверки траекторий и отсутствия коллизий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Вносить корректировки в программу с помощью teach pendant (подвесного пульта) для точечной подстройки точек захвата и позиционирования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Проверять и настраивать правильность срабатывания периферийных датчиков (наличия детали, положения зажима) после переналадки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Проверять точность позиционирования манипулятора после смены инструмента с помощью эталонных мер или калибровочных приспособлений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Документировать изменения, вносимые при переналадке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86" w:id="4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Основы технологии операций, выполняемых роботом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Устройство и принципы работы захватных, сборочных и сварочных инструментов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Порядок безопасной замены инструмента и оснастки, процедуры блокировки энергии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чтения и интерпретации управляющих программ на языке производителя робота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Принципы работы и методы настройки дискретных и аналоговых датчиков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97" w:id="4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Диагностика и ремонт промышленных роботов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03" w:id="4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регламентных работ технического обслуживания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05" w:id="4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визуальный и инструментальный осмотр механических частей на наличие люфтов, подтеков масла, посторонних шумов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и выполнять дозаправку масел и смазок в узлы трения согласно картам смазки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момент затяжки критических крепежных соединений динамометрическим ключом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Заменять батарею резервного питания контроллера робота для сохранения данных позиций и программ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Проверять состояние и натяжение силовых и сигнальных кабелей, кабелей-переносок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Выполнять очистку систем вентиляции и фильтров контроллеров и шкафов управления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Заменять стандартные быстроизнашивающиеся компоненты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Вносить записи в журналы технического обслуживания и электронные системы учета, формировать заявки на дефекты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17" w:id="4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Периодичность и регламенты проведения технического осмотра для конкретных моделей роботов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Марки и типы применяемых смазочных материалов и рабочих жидкостей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узлы робота, требующие контроля: редукторы, двигатели, тормоза, пневмоцилиндры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охраны труда и электробезопасности при выполнении технического осмотра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28" w:id="4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Диагностика и устранение типовых неисправностей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30" w:id="4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Диагностировать причины погрешности позиционирования рабочих органов промышленных роботов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Диагностировать причин сбоев механизма роботов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Проверять работоспособность захватных устройств промышленных роботов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базовую диагностику электроцепей (прозвонку) при помощи мультиметра под руководством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Считывать и интерпретировать основные коды ошибок с дисплея контроллера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Выполнять сброс ошибок и перезапуск системы после устранения причины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40" w:id="48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Типовые неисправности роботизированных комплексов и алгоритмы их поиска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коды аварийных остановов и методы их устранения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Устройство и принцип работы пневматических, гидравлических и вакуумных систем захвата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Правила безопасной работы с инструментом и приборами при диагностике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50" w:id="48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81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51" w:id="48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48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Ориентация на результат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59" w:id="48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8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62" w:id="48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81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Техник-оператор по обслуживанию промышленных роботов</w:t>
            </w:r>
          </w:p>
        </w:tc>
      </w:tr>
    </w:tbl>
    <w:bookmarkStart w:name="z16870" w:id="48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4818"/>
    <w:bookmarkStart w:name="z16871" w:id="4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Наименование государственного органа: </w:t>
      </w:r>
    </w:p>
    <w:bookmarkEnd w:id="4819"/>
    <w:bookmarkStart w:name="z16872" w:id="4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4820"/>
    <w:bookmarkStart w:name="z16873" w:id="4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Организации (предприятия) участвующие в разработке: Комитет цифровых активов и прорывных технологий Министерства искусственного интеллекта и цифрового развития РК.</w:t>
      </w:r>
    </w:p>
    <w:bookmarkEnd w:id="4821"/>
    <w:bookmarkStart w:name="z16874" w:id="4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4822"/>
    <w:bookmarkStart w:name="z16875" w:id="4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4823"/>
    <w:bookmarkStart w:name="z16876" w:id="4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4824"/>
    <w:bookmarkStart w:name="z16877" w:id="4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4825"/>
    <w:bookmarkStart w:name="z16878" w:id="4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4826"/>
    <w:bookmarkStart w:name="z16879" w:id="4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4827"/>
    <w:bookmarkStart w:name="z16880" w:id="4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Отраслевой совет по профессиональным квалификациям: </w:t>
      </w:r>
    </w:p>
    <w:bookmarkEnd w:id="4828"/>
    <w:bookmarkStart w:name="z16881" w:id="4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Национальный орган по профессиональным квалификациям: 23.12.2025 г. </w:t>
      </w:r>
    </w:p>
    <w:bookmarkEnd w:id="4829"/>
    <w:bookmarkStart w:name="z16882" w:id="4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Национальная палата предпринимателей Республики Казахстан "Атамекен": - </w:t>
      </w:r>
    </w:p>
    <w:bookmarkEnd w:id="4830"/>
    <w:bookmarkStart w:name="z16883" w:id="4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Номер версии и год выпуска: версия 2, 2025 г.</w:t>
      </w:r>
    </w:p>
    <w:bookmarkEnd w:id="4831"/>
    <w:bookmarkStart w:name="z16884" w:id="4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Дата ориентировочного пересмотра: 30.12.2028 г.</w:t>
      </w:r>
    </w:p>
    <w:bookmarkEnd w:id="48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569/НҚ</w:t>
            </w:r>
          </w:p>
        </w:tc>
      </w:tr>
    </w:tbl>
    <w:bookmarkStart w:name="z16886" w:id="48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"Поддержка пользователей ИТ"</w:t>
      </w:r>
    </w:p>
    <w:bookmarkEnd w:id="4833"/>
    <w:bookmarkStart w:name="z16887" w:id="4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стандартом в соответствии с приказом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209/НҚ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4834"/>
    <w:bookmarkStart w:name="z16888" w:id="48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835"/>
    <w:bookmarkStart w:name="z16889" w:id="4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Область применения профессионального стандарта: Профессиональный стандарт "Поддержка пользователей ИТ"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4836"/>
    <w:bookmarkStart w:name="z16890" w:id="4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4837"/>
    <w:bookmarkStart w:name="z16891" w:id="4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Сопровождение ИС – обеспечение использования введенной в промышленную эксплуатацию ИС в соответствии с ее назначением, включающее мероприятия по проведению корректировки, модификации и устранению дефектов программного обеспечения, без проведения модернизации и реализации дополнительных функциональных требований и при условии сохранения ее целостности.</w:t>
      </w:r>
    </w:p>
    <w:bookmarkEnd w:id="4838"/>
    <w:bookmarkStart w:name="z16892" w:id="4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Инфокоммуникационная система – это совокупность, включающая сущности информационной и телекоммуникационной систем. Информационная система включает в себя информацию и пользователя. Телекоммуникационная система обеспечивает перенос информации от источника к потребителю. Таким образом, инфокоммуникационную систему образует совокупность сети телекоммуникаций (телекоммуникационной подсистемы), прикладной подсистемы (средств хранения и обработки информации, прикладных процессов), а также подсистемы источников и потребителей информации (пользовательские подсистемы). </w:t>
      </w:r>
    </w:p>
    <w:bookmarkEnd w:id="4839"/>
    <w:bookmarkStart w:name="z16893" w:id="4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Архитектура информационной системы – концепция, определяющая модель, структуру, выполняемые функции и взаимосвязь компонентов информационной системы. </w:t>
      </w:r>
    </w:p>
    <w:bookmarkEnd w:id="4840"/>
    <w:bookmarkStart w:name="z16894" w:id="4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База данных (БД) – совокупность данных, организованных согласно концептуальной структуре, описывающей характеристики этих данных, а также взаимосвязей между их объектами. </w:t>
      </w:r>
    </w:p>
    <w:bookmarkEnd w:id="4841"/>
    <w:bookmarkStart w:name="z16895" w:id="4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Программное обеспечение – совокупность программ, программных кодов, а также программных продуктов с технической документацией, необходимой для их эксплуатации. </w:t>
      </w:r>
    </w:p>
    <w:bookmarkEnd w:id="4842"/>
    <w:bookmarkStart w:name="z16896" w:id="4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Программный интерфейс – система унифицированных связей, предназначенных для обмена информацией между компонентами вычислительной системы, задающих набор необходимых процедур, их параметров и способов обращения.</w:t>
      </w:r>
    </w:p>
    <w:bookmarkEnd w:id="4843"/>
    <w:bookmarkStart w:name="z16897" w:id="4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Программный продукт – самостоятельная программа или часть программного обеспечения, являющаяся товаром, которая независимо от ее разработчиков может использоваться в предусмотренных целях в соответствии с системными требованиями, установленными технической документацией. </w:t>
      </w:r>
    </w:p>
    <w:bookmarkEnd w:id="4844"/>
    <w:bookmarkStart w:name="z16898" w:id="4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4845"/>
    <w:bookmarkStart w:name="z16899" w:id="4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СУБД – (англ. Database Management System, сокр. DBMS) – совокупность программных и лингвистических средств общего или специального назначения, обеспечивающих управление созданием и использованием баз данных.</w:t>
      </w:r>
    </w:p>
    <w:bookmarkEnd w:id="4846"/>
    <w:bookmarkStart w:name="z16900" w:id="4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ИКТ – Информационно-коммуникационные технологии.</w:t>
      </w:r>
    </w:p>
    <w:bookmarkEnd w:id="4847"/>
    <w:bookmarkStart w:name="z16901" w:id="4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CRM-система (Customer Relationship Management или Управление отношениями с клиентами) – это прикладное программное обеспечение для организаций, предназначенное для автоматизации стратегий взаимодействия с заказчиками (клиентами), в частности, для повышения уровня продаж, оптимизации маркетинга и улучшения обслуживания клиентов путем сохранения информации о клиентах и истории взаимоотношений с ними, установления и улучшения бизнес-процессов и последующего анализа результатов.</w:t>
      </w:r>
    </w:p>
    <w:bookmarkEnd w:id="4848"/>
    <w:bookmarkStart w:name="z16902" w:id="4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– Программное обеспечение.</w:t>
      </w:r>
    </w:p>
    <w:bookmarkEnd w:id="4849"/>
    <w:bookmarkStart w:name="z16903" w:id="48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4850"/>
    <w:bookmarkStart w:name="z16904" w:id="4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Поддержка пользователей ИТ.</w:t>
      </w:r>
    </w:p>
    <w:bookmarkEnd w:id="4851"/>
    <w:bookmarkStart w:name="z16905" w:id="4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J076.</w:t>
      </w:r>
    </w:p>
    <w:bookmarkEnd w:id="4852"/>
    <w:bookmarkStart w:name="z16906" w:id="4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4853"/>
    <w:bookmarkStart w:name="z16907" w:id="4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4854"/>
    <w:bookmarkStart w:name="z16908" w:id="4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 Компьютерное программирование, консультационные и другие сопутствующие услуги.</w:t>
      </w:r>
    </w:p>
    <w:bookmarkEnd w:id="4855"/>
    <w:bookmarkStart w:name="z16909" w:id="4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 Компьютерное программирование, консультационные и другие сопутствующие услуги.</w:t>
      </w:r>
    </w:p>
    <w:bookmarkEnd w:id="4856"/>
    <w:bookmarkStart w:name="z16910" w:id="4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62.02 Консультационные услуги в области информационных технологий.</w:t>
      </w:r>
    </w:p>
    <w:bookmarkEnd w:id="4857"/>
    <w:bookmarkStart w:name="z16911" w:id="4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62.02.0 Консультационные услуги в области компьютерных технологий.</w:t>
      </w:r>
    </w:p>
    <w:bookmarkEnd w:id="4858"/>
    <w:bookmarkStart w:name="z16912" w:id="4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Обеспечение поддержки пользователей для решения проблем с компьютерными программами, оборудованием и периферийными устройствами.</w:t>
      </w:r>
    </w:p>
    <w:bookmarkEnd w:id="4859"/>
    <w:bookmarkStart w:name="z16913" w:id="4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4860"/>
    <w:bookmarkStart w:name="z16914" w:id="4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Аналитик службы поддержки - 5 уровень ОРК;</w:t>
      </w:r>
    </w:p>
    <w:bookmarkEnd w:id="4861"/>
    <w:bookmarkStart w:name="z16915" w:id="4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Консультант по поддержке пользователя ИКТ - 4 уровень ОРК;</w:t>
      </w:r>
    </w:p>
    <w:bookmarkEnd w:id="4862"/>
    <w:bookmarkStart w:name="z16916" w:id="4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Консультант по поддержке пользователя ИКТ - 5 уровень ОРК;</w:t>
      </w:r>
    </w:p>
    <w:bookmarkEnd w:id="4863"/>
    <w:bookmarkStart w:name="z16917" w:id="4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Оператор Call-центра по поддержке пользователей ИКТ - 4 уровень ОРК;</w:t>
      </w:r>
    </w:p>
    <w:bookmarkEnd w:id="4864"/>
    <w:bookmarkStart w:name="z16918" w:id="4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Оператор Call-центра по поддержке пользователей ИКТ - 5 уровень ОРК;</w:t>
      </w:r>
    </w:p>
    <w:bookmarkEnd w:id="4865"/>
    <w:bookmarkStart w:name="z16919" w:id="4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Техник службы технической поддержки пользователей ИКТ - 4 уровень ОРК.</w:t>
      </w:r>
    </w:p>
    <w:bookmarkEnd w:id="4866"/>
    <w:bookmarkStart w:name="z16920" w:id="48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48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21" w:id="4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"Аналитик службы поддержки":</w:t>
            </w:r>
          </w:p>
          <w:bookmarkEnd w:id="4868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23" w:id="4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86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26" w:id="4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87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3512-1-001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29" w:id="4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87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 службы поддержки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32" w:id="4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87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35" w:id="4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8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38" w:id="4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8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41" w:id="4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87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42" w:id="4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44" w:id="4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46" w:id="4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50" w:id="4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52" w:id="4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54" w:id="4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57" w:id="4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8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 лет опыта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60" w:id="4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88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63" w:id="4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88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66" w:id="4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88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технической поддержки по вопросам сопровождаемого продукта инфокоммуникационных систем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69" w:id="4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886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71" w:id="4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88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73" w:id="4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Обработка инцидентов, связанных с основным функционалом поддерживаемого продукта инфокоммуникационных систем </w:t>
            </w:r>
          </w:p>
          <w:bookmarkEnd w:id="4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Диагностика и контроль проблем инфокоммуникационных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Опытная проверка поддерживаемого продукта инфокоммуникационных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81" w:id="4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Обработка инцидентов, связанных с основным функционалом поддерживаемого продукта инфокоммуникационных систем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87" w:id="4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 и отработка решений, удовлетворяющих клиента и соответствующих функционалу и возможностям продукта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89" w:id="4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диагностику инфокоммуникационных систем и/или их составляющих.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технологические компоненты поддерживаемых инфокоммуникационных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Настраивать операционные системы, используемые для работы поддерживаемых инфокоммуникационных систем и/или их составляющих.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Выявлять причины повторяющихся проблемных ситуаций по поддерживаемым инфокоммуникационным системам и/или их составляющим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Настраивать абонентские оконечные устройства клиентов, необходимые для работы поддерживаемых инфокоммуникационных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Составлять краткое техническое описание решений проблемных ситуаций инфокоммуникационных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Обрабатывать информацию с использованием современных технических средств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00" w:id="4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Технические характеристики поддерживаемых инфокоммуникационных систем и/или их составляющих.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системного анализа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Этика и психология общения с клиентом при оказании услуг по технической поддержке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10" w:id="4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Ведение сервисных записей о выявленных проблемах и отчетной документации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12" w:id="4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программные и технические средства сбора и обработки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нормативно-техническую документацию в области обработки информации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текстовые редакторы для создания текстовых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Заполнять форму отчета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Составлять тексты для неподготовленной аудитории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21" w:id="4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1.Инфокоммуникационные технологии в части поддерживаемых инфокоммуникационных систем и/или их составляющих.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делопроизводства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Регламенты взаимодействия сотрудников структурного подразделения технической поддержки с другими структурными подразделениями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30" w:id="4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Диагностика и контроль проблем инфокоммуникационных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36" w:id="4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Диагностика проблем, полученных от клиентов, связанных как с работой сопровождаемого продукта, так и смежных подсистем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38" w:id="4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контроль над проблемами, возникающими при эксплуатации поддерживаемого продукта инфокоммуникационных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инфокоммуникационные системы, связанные с поддерживаемым продуктом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Проводить анализ проблем, связанных со смежными подсистемами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Работать с программным обеспечением, используемым при обработке информации, поступающей в отдел технической поддержки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Предоставлять рекомендации пользователям о выявленных проблемах сопровождаемого продукта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47" w:id="4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Требования охраны труда при работе с поддерживаемыми инфокоммуникационными системами и/или их составляющими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Инструкции по настройке сопровождаемого продукта инфокоммуникационных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Типовые проблемы, возникающие при интеграции сопровождаемого продукта со смежными подсистемами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56" w:id="4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4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Опытная проверка поддерживаемого продукта инфокоммуникационных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62" w:id="4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Тестирование и воспроизведение ситуаций, описанных клиентами, на тестовой инфраструктуре/удаленно/на площадке клиента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64" w:id="4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тест-планы для тестирования инфокоммуникационных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Выбирать и комбинировать техники тестирования инфокоммуникационных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инструментами подготовки тестовых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Устанавливать требования к результатам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анализ результатов тестирования инфокоммуникационных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Разрабатывать рекомендации для решения проблем поддерживаемого продукта инфокоммуникационных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74" w:id="4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Структура и содержание руководств пользователя и руководств по техническому обслуживанию / конфигурированию, предоставленных разработчиками поддерживаемых инфокоммуникационных систем и/или их составляющих.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Техники тестирования инфокоммуникационных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82" w:id="4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90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85" w:id="4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90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88" w:id="4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90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Call-центра по поддержке пользователей ИКТ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поддержке пользователя ИКТ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00" w:id="4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Карточка профессии "Консультант по поддержке пользователя ИКТ":</w:t>
            </w:r>
          </w:p>
          <w:bookmarkEnd w:id="4907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02" w:id="4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90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05" w:id="4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90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3512-1-002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08" w:id="4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91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поддержке пользователя ИКТ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11" w:id="4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91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14" w:id="4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91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17" w:id="4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9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20" w:id="4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91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21" w:id="4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23" w:id="4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25" w:id="4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28" w:id="4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9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опыта, стажировка на рабочем месте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31" w:id="49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91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34" w:id="49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92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37" w:id="4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92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работоспособности инфокоммуникационных систем и/или их составляющих с заданной степенью качества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40" w:id="4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922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42" w:id="4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92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44" w:id="4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работ по обеспечению функционирования инфокоммуникационных систем и/или их составляющих</w:t>
            </w:r>
          </w:p>
          <w:bookmarkEnd w:id="4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Консультационно-техническая поддержка клиентов по вопросам технического обслуживания и обеспечения работоспособности инфокоммуникационных систем и/или их составляющих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Решение, возникших проблем при установке и эксплуатации аппаратного, программного и программно-аппаратного обеспечения инфокоммуникационных систем и/или их составляющих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52" w:id="4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обеспечению функционирования инфокоммуникационных систем и/или их составляющих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58" w:id="4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Информационно-справочная поддержка клиентов по вопросам эксплуатации технологических компонент инфокоммуникационных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60" w:id="4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Резюмировать полученную от клиента информацию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инструкции по эксплуатации технологических компонент инфокоммуникационных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Работать с автоматизированными системами обработки информации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Обеспечивать актуальность предоставляемых информационных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68" w:id="4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Законодательство республики Казахстан в области работы с персональными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Инструкции по вопросам эксплуатации технологических компонент инфокоммуникационных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Основные технологические компоненты поддерживаемых инфокоммуникационных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78" w:id="4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Инструктирование клиентов в решении типовых вопросов по эксплуатации технологических компонент инфокоммуникационных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80" w:id="4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презентации новых программно-технических средств по поддерживаемым инфокоммуникационным системам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Решать типовые вопросы по эксплуатации технологических компонент инфокоммуникационных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с автоматизированными системами учета и обслуживания пользователей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87" w:id="4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Типовые проблемы при эксплуатации технологических компонент инфокоммуникационных систем и пути их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делового общения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Основные компоненты поддерживаемых инфокоммуникационных систем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96" w:id="4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Консультационно-техническая поддержка клиентов по вопросам технического обслуживания и обеспечения работоспособности инфокоммуникационных систем и/или их составляющих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02" w:id="4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клиентов по срокам и работам технического обслуживания инфокоммуникационных систем и/или их составляющих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04" w:id="4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поступающие заявки клиентов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Разъяснять обстоятельства возникшей проблемы на основании информации, полученной из заявки клиента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Использовать автоматизированные средства управления взаимодействиями с клиентами при обработке информации о ходе согласования и уточнения состава и сроков работ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11" w:id="4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Регламенты взаимодействия подразделений организации-поставщика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Виды технического обслуживания инфокоммуникационных систем и/или их составляющих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Сроки отдельных видов технического обслуживания инфокоммуникационных систем и/или их составляющих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20" w:id="4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4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Решение, возникших проблем при установке и эксплуатации аппаратного, программного и программно-аппаратного обеспечения инфокоммуникационных систем и/или их составляющих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26" w:id="4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Устранение проблемных ситуаций, возникших у клиента при первичном конфигурировании аппаратного, программного и программно-аппаратного обеспечения инфокоммуникационных систем и/или их составляющих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28" w:id="4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специализированные операционные системы, используемые в поддерживаемом оборудовании.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прикладное программное обеспечение, используемое в поддерживаемом оборудовании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Настраивать поддерживаемые абонентские оконечные устройства клиентов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Обрабатывать информацию о ходе устранения проблемных ситуаций, возникших у клиента при первичном конфигурировании инфокоммуникационной системы/или ее составляющих, с использованием автоматизированных средств управления взаимодействиями с клиентами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36" w:id="4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Инструкции по конфигурированию поддерживаемых инфокоммуникационных систем и/или их составляющих.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Операционные системы, используемые в поддерживаемых инфокоммуникационных систем и/или их составляющих.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Языки программирования, используемые в поддерживаемых инфокоммуникационных систем и/или их составляющих.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45" w:id="4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94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46" w:id="4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4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Вежливость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Способность к обучению и самообучению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51" w:id="4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9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54" w:id="4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94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 службы поддержки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поддержке пользователя ИКТ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66" w:id="4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Карточка профессии "Консультант по поддержке пользователя ИКТ":</w:t>
            </w:r>
          </w:p>
          <w:bookmarkEnd w:id="4944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68" w:id="4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9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71" w:id="4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94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3512-1-002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74" w:id="4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94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поддержке пользователя ИКТ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77" w:id="4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94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80" w:id="4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94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83" w:id="4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95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86" w:id="4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95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87" w:id="4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89" w:id="4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91" w:id="4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95" w:id="4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97" w:id="4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99" w:id="4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02" w:id="4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95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года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05" w:id="4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9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08" w:id="4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9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11" w:id="4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96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работоспособности инфокоммуникационных систем и/или их составляющих с заданной степенью качества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14" w:id="4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962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16" w:id="4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496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18" w:id="4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работ по обеспечению функционирования инфокоммуникационных систем и/или их составляющих</w:t>
            </w:r>
          </w:p>
          <w:bookmarkEnd w:id="4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Консультационно-техническая поддержка клиентов по вопросам технического обслуживания и обеспечения работоспособности инфокоммуникационных систем и/или их составляющих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Решение, возникших проблем при установке и эксплуатации аппаратного, программного и программно-аппаратного обеспечения инфокоммуникационных систем и/или их составляющих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26" w:id="4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4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обеспечению функционирования инфокоммуникационных систем и/или их составляющих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32" w:id="4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Информационно-справочная поддержка клиентов по вопросам эксплуатации технологических компонент инфокоммуникационных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34" w:id="4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Резюмировать полученную от клиента информацию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инструкции по эксплуатации технологических компонент инфокоммуникационных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Работать с автоматизированными системами обработки информации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Обеспечивать актуальность предоставляемых информационных данных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42" w:id="4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Законодательство республики Казахстан в области работы с персональными данными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Инструкции по вопросам эксплуатации технологических компонент инфокоммуникационных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Основные технологические компоненты поддерживаемых инфокоммуникационных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52" w:id="4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Инструктирование клиентов в решении типовых вопросов по эксплуатации технологических компонент инфокоммуникационных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54" w:id="4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презентации новых программно-технических средств по поддерживаемым инфокоммуникационным системам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Решать типовые вопросы по эксплуатации технологических компонент инфокоммуникационных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с автоматизированными системами учета и обслуживания пользователей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61" w:id="4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Типовые проблемы при эксплуатации технологических компонент инфокоммуникационных систем и пути их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делового общения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Основные компоненты поддерживаемых инфокоммуникационных систем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70" w:id="4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4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Консультационно-техническая поддержка клиентов по вопросам технического обслуживания и обеспечения работоспособности инфокоммуникационных систем и/или их составляющих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76" w:id="4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клиентов по срокам и работам технического обслуживания инфокоммуникационных систем и/или их составляющих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78" w:id="4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поступающие заявки клиентов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Разъяснять обстоятельства возникшей проблемы на основании информации, полученной из заявки клиента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Использовать автоматизированные средства управления взаимодействиями с клиентами при обработке информации о ходе согласования и уточнения состава и сроков работ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85" w:id="4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Регламенты взаимодействия подразделений организации-поставщика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Виды технического обслуживания инфокоммуникационных систем и/или их составляющих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Сроки отдельных видов технического обслуживания инфокоммуникационных систем и/или их составляющих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94" w:id="4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4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Решение, возникших проблем при установке и эксплуатации аппаратного, программного и программно-аппаратного обеспечения инфокоммуникационных систем и/или их составляющих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00" w:id="4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Устранение проблемных ситуаций, возникших у клиента при первичном конфигурировании аппаратного, программного и программно-аппаратного обеспечения инфокоммуникационных систем и/или их составляющих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02" w:id="4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специализированные операционные системы, используемые в поддерживаемом оборудовании.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прикладное программное обеспечение, используемое в поддерживаемом оборудовании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Настраивать поддерживаемые абонентские оконечные устройства клиентов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Обрабатывать информацию о ходе устранения проблемных ситуаций, возникших у клиента при первичном конфигурировании инфокоммуникационной системы/или ее составляющих, с использованием автоматизированных средств управления взаимодействиями с клиентами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10" w:id="4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Инструкции по конфигурированию поддерживаемых инфокоммуникационных систем и/или их составляющих.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Операционные системы, используемые в поддерживаемых инфокоммуникационных систем и/или их составляющих.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Языки программирования, используемые в поддерживаемых инфокоммуникационных систем и/или их составляющих.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19" w:id="4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498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20" w:id="4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4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Терпеливость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Вежливость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Устные коммуникативные навыки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25" w:id="4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49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28" w:id="4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498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поддержке пользователя ИКТ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Аналитик службы поддержки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40" w:id="4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Карточка профессии "Оператор Call-центра по поддержке пользователей ИКТ":</w:t>
            </w:r>
          </w:p>
          <w:bookmarkEnd w:id="4984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42" w:id="4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498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45" w:id="4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498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3512-1-003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48" w:id="4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498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Call-центра по поддержке пользователей ИКТ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51" w:id="4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498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54" w:id="4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498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57" w:id="4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499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60" w:id="4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499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61" w:id="4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63" w:id="4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65" w:id="4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68" w:id="4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499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опыта, стажировка на рабочем месте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71" w:id="4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499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74" w:id="4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499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77" w:id="4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49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консультационных и справочных услуг в области инфокоммуникационных систем и/или их составляющих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80" w:id="4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4999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82" w:id="5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500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84" w:id="5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Работа с первичными обращениями клиентов по вопросам эксплуатации инфокоммуникационных систем и/или их составляющих</w:t>
            </w:r>
          </w:p>
          <w:bookmarkEnd w:id="5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Контроль качества обработки обращений клиентов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91" w:id="5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5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первичными обращениями клиентов по вопросам эксплуатации инфокоммуникационных систем и/или их составляющих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97" w:id="5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Информационно-справочная поддержка клиентов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99" w:id="5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потребность клиента в получении информации с помощью разных типов вопросов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Сглаживать конфликтные и сложные ситуации межличностного взаимодействия с клиентами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Представлять продукты и услуги организации, демонстрируя их технические характеристики и преимущества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Отвечать на вопросы и возражения клиентов при выборе ими продукта или услуги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Использовать основные программные приложения и информационно-коммуникационную сеть "Интернет" для выполнения рабочих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Выявлять и формировать потребности клиентов в продуктах и услугах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Формировать базу данных, наполняя ее новыми телефонами и другими контактными данными с указанием фамилии, имени, отчества человека или названиями компаний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Совершать звонки по уже существующей базе с целью сообщения новой информации о компании, ее акциях, скидках, изменении условий сотрудничества и т.д.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Совершать звонки с целью проведения опросов о качестве услуг или товаров, предоставляемых компанией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Сохранять и систематизировать полученную информацию в общей базе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Определять возможные дополнительные запросы при обращении клиента за технической поддержкой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14" w:id="5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Правила деловой переписки и письменного этикета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положения законодательных и нормативных правовых актов, регулирующие предмет деятельности организации, осуществляющей дистанционное информационно-справочное обслуживание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Инструкции, процедуры и сценарии обработки контактов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24" w:id="5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Обработка обращений клиентов по вопросам эксплуатации инфокоммуникационных систем и/или их составляющих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26" w:id="5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прием входящих звонков и обращений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Выяснять из беседы с клиентом и понимать причины возникших аварийных ситуаций на поддерживаемых инфокоммуникационных системах и/или их составляющих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установленные правила делового общения при консультировании клиентов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Отвечать на запросы клиентов в установленные регламентами сроки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Координировать решение проблем клиентов со специалистами соответствующих технических подразделений организации (специалистами второго уровня технической поддержки)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Работать с программами приема, обработки и регистрации обращений клиентов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Координировать и согласовывать свою работу с коллегами при обработке обращения клиента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Определять причины возникновения технических проблем и устранять их в требуемые сроки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Использовать техники активного слушания и ведения диалога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Формировать письменные ответы на запросы клиентов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40" w:id="5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Алгоритмы решения конфликтных ситуаций с клиентами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Правила делового общения и речевого этикета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Законодательство республики Казахстана о персональных данных и в области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Специализированное программное обеспечение, используемое в работе по удаленному информационно-справочному обслуживанию клиентов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Требования, предъявляемые к обработке обращений за технической поддержкой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Стандарты и методические документы организации в сфере обработки обращений клиентов за технической поддержкой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Методы устранения технических неполадок и сбоев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54" w:id="5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5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Инструктирование клиентов в решении типовых проблем, возникших при эксплуатации инфокоммуникационных систем и/или их составляющих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56" w:id="5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и решать типовые запросы клиентов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Объяснять клиентам пути решения возникшей проблемы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Координировать решение типовых проблем, с которыми обратился клиент, со специалистами соответствующих технических подразделений организации (специалистами второго уровня технической поддержки)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с информационными системами и базами данных клиентов и поддерживаемого оборудования и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64" w:id="5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технические характеристики и архитектура поддерживаемых инфокоммуникационных и/или их составляющих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Типовые решения и ответы на наиболее часто задаваемые вопросы по поддерживаемым инфокоммуникационным системам и/или их составляющим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Организационная структура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74" w:id="5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5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качества обработки обращений клиентов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80" w:id="5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мониторинга обработки обращений клиентов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82" w:id="5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специализированное программное обеспечение для осуществления выборки записей обращений клиентов и мониторинга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цель (цели) клиента при осуществлении обращения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необходимые действия оператора Call-центра по поддержке пользователей ИТ для удовлетворения целей обращения клиента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Определять параметры, по которым должна быть проведена оценка действий оператора Call-центра по поддержке пользователей ИТ в рамках обработки обращения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Определять требования локальных нормативных актов и внешних регуляторов, которые должны применяться для оценки действий оператора Call-центра по поддержке пользователей ИТ в рамках обращения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91" w:id="5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Методы осуществления выборки обращений для мониторинга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Информация о продуктах и услугах организации в области ИТ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Требования национальных и международных стандартов в сфере управления Call-центрами по поддержке пользователей ИТ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положения законодательных и нормативных правовых актов Республики Казахстан в сфере защиты прав потребителей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01" w:id="5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50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02" w:id="5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5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Вежливость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Способность к обучению и самообучению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08" w:id="5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50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11" w:id="5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501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Call-центра по поддержке пользователей ИКТ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19" w:id="5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Карточка профессии "Оператор Call-центра по поддержке пользователей ИКТ":</w:t>
            </w:r>
          </w:p>
          <w:bookmarkEnd w:id="5020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21" w:id="50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502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24" w:id="5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502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3512-1-003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27" w:id="5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50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Call-центра по поддержке пользователей ИКТ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30" w:id="50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502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33" w:id="50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502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36" w:id="5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502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39" w:id="50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502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40" w:id="5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42" w:id="5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44" w:id="5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48" w:id="5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50" w:id="5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52" w:id="5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55" w:id="5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503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года по профилю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58" w:id="5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503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61" w:id="5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503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64" w:id="5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503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консультационных и справочных услуг в области инфокоммуникационных систем и/или их составляющих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67" w:id="5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5038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69" w:id="5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503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71" w:id="5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Комплексное администрирование и мониторинг клиентских обращений в системе технической поддержки </w:t>
            </w:r>
          </w:p>
          <w:bookmarkEnd w:id="5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Контроль качества обработки обращений клиентов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78" w:id="5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5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Комплексное администрирование и мониторинг клиентских обращений в системе технической поддержки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84" w:id="5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Инструктирование клиентов в решении типовых проблем, возникших при эксплуатации инфокоммуникационных систем и/или их составляющих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86" w:id="5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и решать типовые запросы клиентов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Объяснять клиентам пути решения возникшей проблемы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Координировать решение типовых проблем, с которыми обратился клиент, со специалистами соответствующих технических подразделений организации (специалистами второго уровня технической поддержки)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с информационными системами и базами данных клиентов и поддерживаемого оборудования и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94" w:id="5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Основные технические характеристики и архитектура поддерживаемых инфокоммуникационных и/или их составляющих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Типовые решения и ответы на наиболее часто задаваемые вопросы по поддерживаемым инфокоммуникационным системам и/или их составляющим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Организационная структура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Основы психологии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05" w:id="5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первичными обращениями клиентов по вопросам эксплуатации инфокоммуникационных систем и/или их составляющих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07" w:id="5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Регистрировать обращения клиентов и корректировать их статус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Отслеживать своевременность и качество выполнения задач по обращениям клиента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Корректировать свои действия в соответствии с условиями ситуации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Пользоваться инструментами мониторинга своевременности и качества выполнения задач по обращению клиента за технической поддержкой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Вносить информацию об обращении клиента за технической поддержкой и статусе выполнения запроса в базу данных в определенном организацией порядке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Использовать специализированные программные приложения и информационно-коммуникационную сеть "Интернет" для выполнения рабочих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Вносить информацию в программы и базы данных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Вести документацию и подготавливать отчетность по обработанным обращениям с предложением продуктов и услуг организации клиентам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19" w:id="5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Стандарты оформления документов в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Требования, предъявляемые к обработке контактов с клиентами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работа с базами данных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Нормативная документация по оформлению отчетов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30" w:id="5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5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Информационно-справочная поддержка клиентов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32" w:id="5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потребность клиента в получении информации с помощью разных типов вопросов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Сглаживать конфликтные и сложные ситуации межличностного взаимодействия с клиентами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Представлять продукты и услуги организации, демонстрируя их технические характеристики и преимущества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Отвечать на вопросы и возражения клиентов при выборе ими продукта или услуги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Использовать основные программные приложения и информационно-коммуникационную сеть "Интернет" для выполнения рабочих задач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Выявлять и формировать потребности клиентов в продуктах и услугах организации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Формировать базу данных, наполняя ее новыми телефонами и другими контактными данными с указанием фамилии, имени, отчества человека или названиями компаний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Совершать звонки по уже существующей базе с целью сообщения новой информации о компании, ее акциях, скидках, изменении условий сотрудничества и т.д.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Совершать звонки с целью проведения опросов о качестве услуг или товаров, предоставляемых компанией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Сохранять и систематизировать полученную информацию в общей базе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Определять возможные дополнительные запросы при обращении клиента за технической поддержкой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47" w:id="5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Правила деловой переписки и письменного этикета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Основные положения законодательных и нормативных правовых актов, регулирующие предмет деятельности организации, осуществляющей дистанционное информационно-справочное обслуживание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Инструкции, процедуры и сценарии обработки контактов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57" w:id="5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5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Обработка обращений клиентов по вопросам эксплуатации инфокоммуникационных систем и/или их составляющих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59" w:id="5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прием входящих звонков и обращений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Выяснять из беседы с клиентом и понимать причины возникших аварийных ситуаций на поддерживаемых инфокоммуникационных системах и/или их составляющих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установленные правила делового общения при консультировании клиентов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Отвечать на запросы клиентов в установленные регламентами сроки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Координировать решение проблем клиентов со специалистами соответствующих технических подразделений организации (специалистами второго уровня технической поддержки)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Работать с программами приема, обработки и регистрации обращений клиентов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Координировать и согласовывать свою работу с коллегами при обработке обращения клиента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Определять причины возникновения технических проблем и устранять их в требуемые сроки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Использовать техники активного слушания и ведения диалога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Формировать письменные ответы на запросы клиентов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73" w:id="5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Алгоритмы решения конфликтных ситуаций с клиентами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Правила делового общения и речевого этикета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Законодательство республики Казахстана о персональных данных и в области информационной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Специализированное программное обеспечение, используемое в работе по удаленному информационно-справочному обслуживанию клиентов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Требования, предъявляемые к обработке обращений за технической поддержкой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Стандарты и методические документы организации в сфере обработки обращений клиентов за технической поддержкой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Методы устранения технических неполадок и сбоев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86" w:id="5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5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качества обработки обращений клиентов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92" w:id="5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мониторинга обработки обращений клиентов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94" w:id="5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специализированное программное обеспечение для осуществления выборки записей обращений клиентов и мониторинга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цель (цели) клиента при осуществлении обращения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необходимые действия оператора Call-центра по поддержке пользователей ИТ для удовлетворения целей обращения клиента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Определять параметры, по которым должна быть проведена оценка действий оператора Call-центра по поддержке пользователей ИТ в рамках обработки обращения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Определять требования локальных нормативных актов и внешних регуляторов, которые должны применяться для оценки действий оператора Call-центра по поддержке пользователей ИТ в рамках обращения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03" w:id="5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Методы осуществления выборки обращений для мониторинга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Информация о продуктах и услугах организации в области ИТ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Требования национальных и международных стандартов в сфере управления Call-центрами по поддержке пользователей ИТ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положения законодательных и нормативных правовых актов Республики Казахстан в сфере защиты прав потребителей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13" w:id="5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505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14" w:id="5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5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Способность к обучению и самообучению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19" w:id="5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50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22" w:id="5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506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Call-центра по поддержке пользователей ИКТ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30" w:id="5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Карточка профессии "Техник службы технической поддержки пользователей ИКТ":</w:t>
            </w:r>
          </w:p>
          <w:bookmarkEnd w:id="5062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32" w:id="5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50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35" w:id="5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506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3512-1-006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38" w:id="5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506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службы технической поддержки пользователей ИКТ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41" w:id="5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506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44" w:id="5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506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47" w:id="5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506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50" w:id="5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506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51" w:id="5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53" w:id="5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Вычислительная техника и информационные сети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55" w:id="5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58" w:id="5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507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опыта, стажировка на рабочем месте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61" w:id="5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50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64" w:id="5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507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67" w:id="5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507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Техническая поддержка клиентов при установке и эксплуатации инфокоммуникационных систем и/или их составляющих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70" w:id="5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5077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72" w:id="5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507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74" w:id="5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Технические работы по обслуживанию инфокоммуникационной системы</w:t>
            </w:r>
          </w:p>
          <w:bookmarkEnd w:id="5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Обслуживание информационно-коммуникационных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81" w:id="5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5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Технические работы по обслуживанию инфокоммуникационной 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87" w:id="5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поддержки технических и программных средств инфокоммуникационных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89" w:id="5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современные методы контроля производительности инфокоммуникационных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программно-аппаратные средства для диагностики отказов и ошибок сетевых устройств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штатные и внешние программно-аппаратные средства для контроля производительности сетевой инфраструктуры инфокоммуникационной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96" w:id="5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Инструкции по установке поддерживаемого программного обеспечения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Инструкции по эксплуатации поддерживаемого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Регламенты проведения профилактических работ на поддерживаемой инфокоммуникационной системе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Средства глубокого анализа инфокоммуникационной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Метрики производительности поддерживаемой инфокоммуникационной системы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08" w:id="5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выявлению и устранению инцидентов в инфокоммуникационных системах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10" w:id="5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Идентифицировать инциденты, возникающие при установке программного обеспечения, и принимать решение по изменению процедуры установки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Оценивать степень критичности инцидентов при работе прикладного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Устранять возникающие инциденты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Локализовать отказ и инициировать корректирующие действия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Производить мониторинг поддерживаемой инфокоммуникационной системы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Пользоваться контрольно-измерительными приборами и аппаратурой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20" w:id="5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Лицензионные требования по настройке и эксплуатации устанавливаемого программного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архитектуры, устройства и функционирования вычислительных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организации, состав и схемы работы операционных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Стандарты информационного взаимодействия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Инструкции по установке поддерживаемых сетевых устройств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Инструкции по эксплуатации поддерживаемых сетевых устройств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 Требования охраны труда при работе с аппаратными, программно-аппаратными и программными средствами информационно-коммуникационной системы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33" w:id="5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5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информационно-коммуникационных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39" w:id="5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информационных систем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41" w:id="5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средства обработки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Предоставлять актуальные данные по вопросам ИТ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Обслуживать базы знаний информационно-справочной системы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Настраивать правила для автоответов на стандартные вопросы в автоматизированных системах учета заявок пользователей и их последующей обработки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49" w:id="5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Автоматизированные системы учета заявок пользователей и их последующей обработки (Help Desk)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Средства обработки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функционирования и обслуживания баз знаний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Типовые вопросы в части поддерживаемых инфокоммуникационных систем и/или их составляющих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60" w:id="5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Инструктирование клиентов в решении типовых вопросов эксплуатации на аппаратном, программном, и программно-аппаратном обеспечении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62" w:id="5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Использовать соответствующие руководства по эксплуатации аппаратного, программного и программно-аппаратного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типовую настройку и регулировку аппаратного, программного и программно-аппаратного обеспечения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документирование о выполненных запросах клиентов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69" w:id="5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Структура и содержание руководств пользователя, предоставленных разработчиками поддерживаемых инфокоммуникационных систем и/или их составляющих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Инструкции по эксплуатации и настройке аппаратного и программного обеспечения поддерживаемых инфокоммуникационных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77" w:id="5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509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78" w:id="5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5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Клиентоориентированность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82" w:id="5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509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85" w:id="5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509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Консультант по поддержке пользователя ИТ</w:t>
            </w:r>
          </w:p>
        </w:tc>
      </w:tr>
    </w:tbl>
    <w:bookmarkStart w:name="z17993" w:id="50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5098"/>
    <w:bookmarkStart w:name="z17994" w:id="5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Наименование государственного органа: </w:t>
      </w:r>
    </w:p>
    <w:bookmarkEnd w:id="5099"/>
    <w:bookmarkStart w:name="z17995" w:id="5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5100"/>
    <w:bookmarkStart w:name="z17996" w:id="5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Организации (предприятия) участвующие в разработке: Комитет цифровых активов и прорывных технологий Министерства искусственного интеллекта и цифрового развития РК.</w:t>
      </w:r>
    </w:p>
    <w:bookmarkEnd w:id="5101"/>
    <w:bookmarkStart w:name="z17997" w:id="5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5102"/>
    <w:bookmarkStart w:name="z17998" w:id="5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5103"/>
    <w:bookmarkStart w:name="z17999" w:id="5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5104"/>
    <w:bookmarkStart w:name="z18000" w:id="5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5105"/>
    <w:bookmarkStart w:name="z18001" w:id="5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5106"/>
    <w:bookmarkStart w:name="z18002" w:id="5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5107"/>
    <w:bookmarkStart w:name="z18003" w:id="5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Отраслевой совет по профессиональным квалификациям: </w:t>
      </w:r>
    </w:p>
    <w:bookmarkEnd w:id="5108"/>
    <w:bookmarkStart w:name="z18004" w:id="5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Национальный орган по профессиональным квалификациям: 30.12.2025 г.</w:t>
      </w:r>
    </w:p>
    <w:bookmarkEnd w:id="5109"/>
    <w:bookmarkStart w:name="z18005" w:id="5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Национальная палата предпринимателей Республики Казахстан "Атамекен": - </w:t>
      </w:r>
    </w:p>
    <w:bookmarkEnd w:id="5110"/>
    <w:bookmarkStart w:name="z18006" w:id="5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Номер версии и год выпуска: версия 2, 2025 г. </w:t>
      </w:r>
    </w:p>
    <w:bookmarkEnd w:id="5111"/>
    <w:bookmarkStart w:name="z18007" w:id="5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Дата ориентировочного пересмотра: 02.12.2028 г. </w:t>
      </w:r>
    </w:p>
    <w:bookmarkEnd w:id="51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569/НҚ</w:t>
            </w:r>
          </w:p>
        </w:tc>
      </w:tr>
    </w:tbl>
    <w:bookmarkStart w:name="z18009" w:id="5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"Разработка анимационных фильмов, видеоигр и интерактивных 3D-приложений"</w:t>
      </w:r>
    </w:p>
    <w:bookmarkEnd w:id="5113"/>
    <w:bookmarkStart w:name="z18010" w:id="5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стандартом в соответствии с приказом Заместителя Премьер-Министра – Министра искусственного интеллекта и цифрового развития РК от 20.04.2026 </w:t>
      </w:r>
      <w:r>
        <w:rPr>
          <w:rFonts w:ascii="Times New Roman"/>
          <w:b w:val="false"/>
          <w:i w:val="false"/>
          <w:color w:val="ff0000"/>
          <w:sz w:val="28"/>
        </w:rPr>
        <w:t>№ 209/НҚ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5114"/>
    <w:bookmarkStart w:name="z18011" w:id="5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115"/>
    <w:bookmarkStart w:name="z18012" w:id="5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Область применения профессионального стандарта: Профессиональный стандарт "Разработка анимационных фильмов, видеоигр и интерактивных 3D-приложений"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квалификациях", устанавливает требования к формированию образовательных программ, в том числе обучения персонала на предприятиях, признания профессиональной квалификации работников и выпускников организаций образования и решений широкого круга задач в области управления персоналом в организациях и на предприятиях.</w:t>
      </w:r>
    </w:p>
    <w:bookmarkEnd w:id="5116"/>
    <w:bookmarkStart w:name="z18013" w:id="5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5117"/>
    <w:bookmarkStart w:name="z18014" w:id="5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Архитектура информационной системы – концепция, определяющая модель, структуру, выполняемые функции и взаимосвязь компонентов информационной системы.</w:t>
      </w:r>
    </w:p>
    <w:bookmarkEnd w:id="5118"/>
    <w:bookmarkStart w:name="z18015" w:id="5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Редизайн – модификация графической и/или структурно-функциональной составляющих уже существующего сайта или программного продукта.</w:t>
      </w:r>
    </w:p>
    <w:bookmarkEnd w:id="5119"/>
    <w:bookmarkStart w:name="z18016" w:id="5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Риггинг (rigging) – создание и размещение внутри трҰхмерной модели рига (Rig - оснастка) виртуального "скелета" - набора "костей" или "суставов" (bones, joints), установления иерархической зависимости между ними и значений возможных трансформаций для каждой из этих частей.</w:t>
      </w:r>
    </w:p>
    <w:bookmarkEnd w:id="5120"/>
    <w:bookmarkStart w:name="z18017" w:id="5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Ориентированный на пользователя дизайн (User Centered Design) – предусматривает сочетание эргономических, эстетических, художественных требований к системе.</w:t>
      </w:r>
    </w:p>
    <w:bookmarkEnd w:id="5121"/>
    <w:bookmarkStart w:name="z18018" w:id="5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Пользовательский интерфейс – элементы интерфейса системы, которые используются пользователем во время работы в системе (меню, кнопки, диалоговые окна) в виде объектов, в котором учитывается цветовая гамма, размер, стиль и другие графические возможности.</w:t>
      </w:r>
    </w:p>
    <w:bookmarkEnd w:id="5122"/>
    <w:bookmarkStart w:name="z18019" w:id="5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Мультимедиа – контент, или содержание, которое одновременно передаҰтся в разных формах: звук, анимированная компьютерная графика, видеоряд.</w:t>
      </w:r>
    </w:p>
    <w:bookmarkEnd w:id="5123"/>
    <w:bookmarkStart w:name="z18020" w:id="5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Мокап (mock-up) – специальным образом подготовленный файл, в котором можно свой дизайн размещать на реальных предметах, чтобы показать как картинка будет выглядеть в реальной жизни. </w:t>
      </w:r>
    </w:p>
    <w:bookmarkEnd w:id="5124"/>
    <w:bookmarkStart w:name="z18021" w:id="5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Игровой движок – центральная часть компьютерной программы, выполняющая основные функции этой программы.</w:t>
      </w:r>
    </w:p>
    <w:bookmarkEnd w:id="5125"/>
    <w:bookmarkStart w:name="z18022" w:id="5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Системы автоматизации разработки программ (CASE – средства) – набор инструментов и методов программной инженерии для проектирования программного обеспечения, который помогает обеспечить высокое качество программ, отсутствие ошибок и простоту в обслуживании программных продуктов. </w:t>
      </w:r>
    </w:p>
    <w:bookmarkEnd w:id="5126"/>
    <w:bookmarkStart w:name="z18023" w:id="5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Варфрейм – образ дизайна низкой точности (экзоскелет). Он должен четко показывать: контент, структуру информации и описание, и базовую визуализацию взаимодействия между интерфейсом и пользователем.</w:t>
      </w:r>
    </w:p>
    <w:bookmarkEnd w:id="5127"/>
    <w:bookmarkStart w:name="z18024" w:id="5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Сеттинг (setting "помещение, установка, обстановка") – среда, в которой происходит действие: место, время и условия действия.</w:t>
      </w:r>
    </w:p>
    <w:bookmarkEnd w:id="5128"/>
    <w:bookmarkStart w:name="z18025" w:id="5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Computer Generated Imagery (CGI, "изображения, сгенерированные компьютером") – неподвижные и движущиеся изображения, сгенерированные при помощи трҰхмерной компьютерной графики.</w:t>
      </w:r>
    </w:p>
    <w:bookmarkEnd w:id="5129"/>
    <w:bookmarkStart w:name="z18026" w:id="5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5130"/>
    <w:bookmarkStart w:name="z18027" w:id="5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Motion Capture – захват движения;</w:t>
      </w:r>
    </w:p>
    <w:bookmarkEnd w:id="5131"/>
    <w:bookmarkStart w:name="z18028" w:id="5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UI – user interface;</w:t>
      </w:r>
    </w:p>
    <w:bookmarkEnd w:id="5132"/>
    <w:bookmarkStart w:name="z18029" w:id="5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ИТ – Информационные технологии;</w:t>
      </w:r>
    </w:p>
    <w:bookmarkEnd w:id="5133"/>
    <w:bookmarkStart w:name="z18030" w:id="5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 – Информационные системы;</w:t>
      </w:r>
    </w:p>
    <w:bookmarkEnd w:id="5134"/>
    <w:bookmarkStart w:name="z18031" w:id="5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 – Программное обеспечение;</w:t>
      </w:r>
    </w:p>
    <w:bookmarkEnd w:id="5135"/>
    <w:bookmarkStart w:name="z18032" w:id="5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ПИ – Пользовательский интерфейс.</w:t>
      </w:r>
    </w:p>
    <w:bookmarkEnd w:id="5136"/>
    <w:bookmarkStart w:name="z18033" w:id="5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5137"/>
    <w:bookmarkStart w:name="z18034" w:id="5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Разработка анимационных фильмов, видеоигр и интерактивных 3D-приложений.</w:t>
      </w:r>
    </w:p>
    <w:bookmarkEnd w:id="5138"/>
    <w:bookmarkStart w:name="z18035" w:id="5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J077.</w:t>
      </w:r>
    </w:p>
    <w:bookmarkEnd w:id="5139"/>
    <w:bookmarkStart w:name="z18036" w:id="5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5140"/>
    <w:bookmarkStart w:name="z18037" w:id="5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J Информация и связь.</w:t>
      </w:r>
    </w:p>
    <w:bookmarkEnd w:id="5141"/>
    <w:bookmarkStart w:name="z18038" w:id="5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 Издательская деятельность.</w:t>
      </w:r>
    </w:p>
    <w:bookmarkEnd w:id="5142"/>
    <w:bookmarkStart w:name="z18039" w:id="5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58.2 Издание программного обеспечения.</w:t>
      </w:r>
    </w:p>
    <w:bookmarkEnd w:id="5143"/>
    <w:bookmarkStart w:name="z18040" w:id="5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58.29 Издание прочего программного обеспечения.</w:t>
      </w:r>
    </w:p>
    <w:bookmarkEnd w:id="5144"/>
    <w:bookmarkStart w:name="z18041" w:id="5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58.29.0 Издание прочего программного обеспечения.</w:t>
      </w:r>
    </w:p>
    <w:bookmarkEnd w:id="5145"/>
    <w:bookmarkStart w:name="z18042" w:id="5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Профессиональный стандарт описывает деятельность специалистов по разработке компьютерных игр, программированию кода отдельных модулей компьютерной игры, подготовке составляющих компьютерной игры (движков, мультимедиа элементов, персонажей, видео сюжетов), созданию, монтажу и наладке потока аудио, видео данных, работе со сложными трехмерными изображениями с применением мультимедиа объектов.</w:t>
      </w:r>
    </w:p>
    <w:bookmarkEnd w:id="5146"/>
    <w:bookmarkStart w:name="z18043" w:id="5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5147"/>
    <w:bookmarkStart w:name="z18044" w:id="5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Разработчик мультимедиа - 5 уровень ОРК;</w:t>
      </w:r>
    </w:p>
    <w:bookmarkEnd w:id="5148"/>
    <w:bookmarkStart w:name="z18045" w:id="5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Разработчик-мультипликатор - 5 уровень ОРК;</w:t>
      </w:r>
    </w:p>
    <w:bookmarkEnd w:id="5149"/>
    <w:bookmarkStart w:name="z18046" w:id="5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IT-дизайнер (3D моделирование – 3D Дженералист) - 6 уровень ОРК;</w:t>
      </w:r>
    </w:p>
    <w:bookmarkEnd w:id="5150"/>
    <w:bookmarkStart w:name="z18047" w:id="5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Разработчик-мультипликатор - 6 уровень ОРК;</w:t>
      </w:r>
    </w:p>
    <w:bookmarkEnd w:id="5151"/>
    <w:bookmarkStart w:name="z18048" w:id="5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Разработчик компьютерных игр - 7 уровень ОРК;</w:t>
      </w:r>
    </w:p>
    <w:bookmarkEnd w:id="5152"/>
    <w:bookmarkStart w:name="z18049" w:id="5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IT-дизайнер (3D моделирование – 3D Дженералист) - 7 уровень ОРК;</w:t>
      </w:r>
    </w:p>
    <w:bookmarkEnd w:id="5153"/>
    <w:bookmarkStart w:name="z18050" w:id="5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Разработчик мультимедиа - 6 уровень ОРК;</w:t>
      </w:r>
    </w:p>
    <w:bookmarkEnd w:id="5154"/>
    <w:bookmarkStart w:name="z18051" w:id="5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Разработчик компьютерных игр - 6 уровень ОРК;</w:t>
      </w:r>
    </w:p>
    <w:bookmarkEnd w:id="5155"/>
    <w:bookmarkStart w:name="z18052" w:id="5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Специалист по разработке компьютерных игр - 5 уровень ОРК.</w:t>
      </w:r>
    </w:p>
    <w:bookmarkEnd w:id="5156"/>
    <w:bookmarkStart w:name="z18053" w:id="5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51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54" w:id="5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Карточка профессии "Разработчик мультимедиа":</w:t>
            </w:r>
          </w:p>
          <w:bookmarkEnd w:id="5158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56" w:id="5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51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59" w:id="5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516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62" w:id="5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516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мультимедиа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65" w:id="5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516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68" w:id="5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51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71" w:id="5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516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74" w:id="5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516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75" w:id="5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77" w:id="5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79" w:id="5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83" w:id="5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85" w:id="5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87" w:id="5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91" w:id="5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93" w:id="5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95" w:id="5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99" w:id="5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01" w:id="5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03" w:id="5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06" w:id="5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517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 или при наличии образования ТиПО (специалист среднего звена) - портфолио с учебными проектами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09" w:id="5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517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12" w:id="5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518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15" w:id="5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518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техническая реализация отдельных компонентов мультимедийного контента для веб-сайтов, приложений, игр и презентаций по готовым техническим заданиям и под руководством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18" w:id="5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5182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20" w:id="5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518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22" w:id="5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и техническая реализация мультимедийных компонентов</w:t>
            </w:r>
          </w:p>
          <w:bookmarkEnd w:id="5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Обработка и подготовка аудиовизуального контента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29" w:id="5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5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техническая реализация мультимедийных компонентов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35" w:id="5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создание графических и анимационных элементов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37" w:id="5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2D графику и простые анимации по предоставленным референсам и шаблонам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Подготавливать и оптимизировать графические и видеофайлы для использования в цифровых продуктах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базовыми инструментами растровой и векторной графики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готовые эффекты и переходы в анимации и видео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45" w:id="5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композиции, цветоведения и типографики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Форматов и особенностей графических файлов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Базовых функций программ для создания 2D графики и анимации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55" w:id="5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мультимедиа в цифровые продукты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57" w:id="5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Размещать и настраивать медиаконтент на веб-страницах с помощью HTML и CSS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простые скрипты для добавления базовой интерактивности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Подключать и настраивать готовые медиаплееры и библиотеки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Проверять корректность отображения и работы контента на разных устройствах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65" w:id="5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HTML5 и CSS3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адаптивной и кроссбраузерной верстки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JavaScript для работы с DOM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74" w:id="5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5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Обработка и подготовка аудиовизуального контента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80" w:id="5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Монтаж и постобработка видео и аудио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82" w:id="5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линейный монтаж видео по раскадровке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Накладывать звуковую дорожку, простые титры и субтитры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базовую цветокоррекцию и применять стандартные видеофильтры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Конвертировать медиафайлы в требуемые форматы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90" w:id="5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этапов видеомонтажа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Распространенных видео и аудиоформатов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Интерфейса и базового функционала программ для монтажа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00" w:id="5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обработка звуковых эффектов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02" w:id="5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Записывать и обрабатывать звук с использованием базовых эффектов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Подбирать и редактировать готовые звуковые библиотеки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Синхронизировать звук с видеорядом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Обеспечивать необходимое качество звука для финального продукта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10" w:id="5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цифровой звукозаписи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Форматов аудиофайлов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работы с аудиоредакторами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19" w:id="5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519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20" w:id="5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5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Аккуратность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Творчество и креативность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25" w:id="5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520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28" w:id="5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520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мультимедиа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мультимедиа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40" w:id="5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Карточка профессии "Разработчик-мультипликатор":</w:t>
            </w:r>
          </w:p>
          <w:bookmarkEnd w:id="5203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42" w:id="5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520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45" w:id="5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520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48" w:id="5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520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Разработчик-мультипликатор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51" w:id="5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520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54" w:id="5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520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57" w:id="5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520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60" w:id="5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521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61" w:id="5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63" w:id="5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65" w:id="5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69" w:id="5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71" w:id="5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Графический и мультимедийный дизайн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73" w:id="5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76" w:id="5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52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 или при наличии образования ТиПО (специалист среднего звена) - портфолио с учебными проектами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79" w:id="5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52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82" w:id="5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521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85" w:id="5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522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базовой анимации персонажей и объектов по готовым моделям и раскадровкам в составе команды под руководством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88" w:id="5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5221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90" w:id="5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522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92" w:id="5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Подготовка и создание анимации по техническому заданию</w:t>
            </w:r>
          </w:p>
          <w:bookmarkEnd w:id="5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Создание и подготовка аниматиков и промежуточных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Рендеринг и подготовка финальных материалов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00" w:id="5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5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создание анимации по техническому заданию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06" w:id="5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с анимационными сценами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08" w:id="5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простую анимацию объектов и персонажей по предоставленным референсам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ключевыми кадрами и промежуточными фазами анимации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Настраивать базовые параметры движения в программном обеспечении для анимации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Следовать утвержденному стилю и техническому заданию на анимацию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16" w:id="5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принципов анимации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Интерфейса и базового функционала программ для 2D или 3D анимации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Процесса создания анимации от раскадровки до рендера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25" w:id="5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5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 подготовка аниматиков и промежуточных материалов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31" w:id="5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анимационных материалов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33" w:id="5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простые аниматики по готовым раскадровкам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Подготавливать и оптимизировать графические ресурсы для анимации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со слоями и временной шкалой в анимационных программах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Синхронизировать базовое движение с аудиодорожкой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41" w:id="5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Форматов графических файлов и их особенностей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композиции и временного планирования в анимации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работы со звуком в анимационных проектах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50" w:id="5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5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Рендеринг и подготовка финальных материалов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56" w:id="5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Визуализация и подготовка анимации к передаче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58" w:id="5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рендеринг анимационных сцен с базовыми настройками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Проверять качество и целостность анимированных последовательностей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Конвертировать анимацию в требуемые форматы для передачи на следующий этап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Создавать превью и демонстрационные материалы для проверки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66" w:id="5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параметров рендеринга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Форматов видеофайлов для анимации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Процедур контроля качества на этапе рендеринга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75" w:id="5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523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76" w:id="5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5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Творчество и креативность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80" w:id="5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523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83" w:id="5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523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Разработчик-мультипликатор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Разработчик-мультипликатор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95" w:id="5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Карточка профессии " IT-дизайнер (3D моделирование – 3D Дженералист)":</w:t>
            </w:r>
          </w:p>
          <w:bookmarkEnd w:id="5240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97" w:id="5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524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00" w:id="5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52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03" w:id="5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524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IT-дизайнер (3D моделирование – 3D Дженералист)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06" w:id="5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524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09" w:id="5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52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12" w:id="5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524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15" w:id="5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524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16" w:id="5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18" w:id="5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20" w:id="5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23" w:id="5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525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3D-графики, визуализации или геймдеве не менее 2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26" w:id="5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525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29" w:id="5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525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32" w:id="5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525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полного цикла 3D-контента от моделирования и текстурирования до базовой анимации и рендеринга для игр, рекламы, визуализации и медиапродуктов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35" w:id="5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5255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37" w:id="5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525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39" w:id="5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Создание 3D-моделей и окружения</w:t>
            </w:r>
          </w:p>
          <w:bookmarkEnd w:id="5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Риггинг, анимация и финализация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46" w:id="5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5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3D-моделей и окружения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52" w:id="5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Моделирование и текстурирование объектов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54" w:id="5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3D-модели техники, архитектуры и органики с использованием полигонального моделирования и скульптинга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высокодетализированные текстуры с использованием PBR-материалов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Оптимизировать геометрию и текстуры моделей для реального времени или рендера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с ретопологией и запеканием карт нормалей и карт смещения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62" w:id="5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топологии и работы с UV-развертками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PBR-пайплайна и создания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композиции, формы и анатомии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72" w:id="5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3D-сцен и окружения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74" w:id="5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полноценные 3D-сцены и окружения по референсам и концептам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освещение и камеры для визуализации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системами частиц и простыми симуляциями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Готовить сцены к финальному рендеру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82" w:id="5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работы с освещением и камерой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Особенностей разных движков рендеринга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организации больших сцен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91" w:id="5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5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Риггинг, анимация и финализация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97" w:id="5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Риггинг и сетап для анимации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99" w:id="5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риги для статичных и анимированных объектов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системы инверсной кинематики для персонажей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Подготавливать модели для экспорта в игровые движки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с блендшейпами и контроллерами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07" w:id="5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анатомии и механики движения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работы с костями и весами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Требований игровых движков к 3D-контенту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17" w:id="5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Анимация и рендеринг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19" w:id="5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базовую анимацию персонажей и объектов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Настраивать параметры рендеринга для финального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Компоузить и выполнять постобработку рендеров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Готовить ассеты для передачи в продакшн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27" w:id="5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Основных принципов анимации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Настроек рендер-движков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компоузинга и постобработки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36" w:id="5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527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37" w:id="5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5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Тайм-менеджмент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Творчество и креативность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41" w:id="5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52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44" w:id="5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527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компьютерных игр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IT-дизайнер (3D моделирование – 3D Дженералист)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56" w:id="5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Карточка профессии "Разработчик-мультипликатор":</w:t>
            </w:r>
          </w:p>
          <w:bookmarkEnd w:id="5276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58" w:id="5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527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61" w:id="5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527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64" w:id="5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527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Разработчик-мультипликатор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67" w:id="5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528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70" w:id="5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528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73" w:id="5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52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76" w:id="5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528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77" w:id="5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79" w:id="5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81" w:id="5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85" w:id="5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87" w:id="5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89" w:id="5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92" w:id="5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529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анимации или компьютерной графики не менее 2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95" w:id="5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529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98" w:id="5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529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01" w:id="5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529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профессиональной анимации персонажей и объектов для игр, кино, рекламы и медиапроектов, включая полный цикл от планирования до финальной интеграции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04" w:id="5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5294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06" w:id="5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529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08" w:id="5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и подготовка анимационного производства</w:t>
            </w:r>
          </w:p>
          <w:bookmarkEnd w:id="5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Создание профессиональной анимации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Финальная обработка и контроль качества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16" w:id="5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5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подготовка анимационного производства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22" w:id="5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технической документации и планирование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24" w:id="5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план анимационных работ и рассчитывать временные затраты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технические задания на анимацию персонажей и объектов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Готовить референсы и мудборды для анимационных сцен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Оценивать сложность анимационных задач и предлагать оптимальные решения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32" w:id="5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планирования анимационного производства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Технических требований к анимации для разных форматов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Процессов постановки анимационных задач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42" w:id="5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концепций и предвизуализация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44" w:id="5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раскадровки и аниматики для сложных сцен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ключевые позы и движения персонажей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Тестировать анимационные концепции до начала основного производства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Адаптировать анимационные решения под требования проекта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52" w:id="5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драматургии и сторителлинга в анимации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работы с временной шкалой и планирования движения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Требований разных платформ к анимационному контенту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61" w:id="5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5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профессиональной анимации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67" w:id="5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Анимация персонажей и объектов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69" w:id="5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сложную персонажную анимацию с учетом анатомии и физики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системами риггинга и контролями для персонажей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выразительную мимику и жестикуляцию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Создавать анимацию взаимодействия между персонажами и окружением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77" w:id="5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классической анимации и законов движения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Особенностей работы с разными типами ригов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актерского мастерства и пантомимы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87" w:id="5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Полировка и интеграция анимации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89" w:id="5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полировку анимации, добавляя детали и улучшая плавность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Синхронизировать анимацию с аудиодорожкой и диалогами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Интегрировать анимацию в игровые движки или системы композитинга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ревью и корректировку анимации по фидбеку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97" w:id="5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полировки и доводки анимации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Особенностей интеграции анимации в разные движки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Процессов обратной связи и итеративной разработки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06" w:id="5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3:</w:t>
            </w:r>
          </w:p>
          <w:bookmarkEnd w:id="5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Финальная обработка и контроль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12" w:id="5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Рендеринг и подготовка финальных материалов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14" w:id="5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Настраивать параметры рендеринга для получения качественного результата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Готовить анимационные последовательности к финальному рендеру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Экспортировать анимацию в требуемые форматы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Создавать демонстрационные материалы и шоурилы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22" w:id="5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Настроек рендер-движков и их оптимизации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Форматов экспорта анимации для разных целей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Требований к финальным материалам для клиента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32" w:id="5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качества и техническая поддержка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34" w:id="5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Проверять анимацию на соответствие техническим требованиям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Оптимизировать анимацию для реального времени при необходимости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Решать технические проблемы, возникающие при рендеринге и экспорте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Документировать процессы и создавать инструкции для коллег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42" w:id="5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Критериев качества анимации в индустрии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оптимизации анимационных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технической документации в производстве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51" w:id="5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531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52" w:id="5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Адаптивность</w:t>
            </w:r>
          </w:p>
          <w:bookmarkEnd w:id="5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Творчество и креативность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57" w:id="5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532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60" w:id="5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532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Разработчик-мультипликатор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Разработчик-мультипликатор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72" w:id="5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Карточка профессии "Разработчик компьютерных игр":</w:t>
            </w:r>
          </w:p>
          <w:bookmarkEnd w:id="5322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74" w:id="5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532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77" w:id="5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532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80" w:id="5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532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компьютерных игр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83" w:id="5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532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86" w:id="5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532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89" w:id="5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532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92" w:id="5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532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93" w:id="5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95" w:id="5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97" w:id="5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01" w:id="5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03" w:id="5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Инженерные, обрабатывающие и строительные отрасли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05" w:id="5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08" w:id="5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533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руководства проектами в игровой индустрии не менее 3 лет, включая опыт управления командой и полного цикла разработки игр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11" w:id="5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533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14" w:id="5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533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17" w:id="5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533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руководство и архитектурное проектирование игровых проектов, разработка стратегий технологического развития, обеспечение качества и производительности на всех этапах производства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20" w:id="5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5340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22" w:id="5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534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24" w:id="5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Техническое руководство и архитектурное проектирование</w:t>
            </w:r>
          </w:p>
          <w:bookmarkEnd w:id="5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Разработка стратегии и инновационных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31" w:id="5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5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руководство и архитектурное проектирование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37" w:id="5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управление технической архитектурой проекта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39" w:id="5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и документировать архитектурные решения для игровых проектов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Принимать стратегические решения по выбору технологий и инструментов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Управлять техническим долгом и планировать рефакторинг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Обеспечивать масштабируемость и поддерживаемость кодовой базы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47" w:id="5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Паттернов проектирования и архитектурных стилей в игровой разработке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оценки и управления техническими рисками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проектирования распределенных и высоконагруженных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57" w:id="5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командой и техническими процессами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59" w:id="5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командой разработчиков, распределять задачи и контролировать качество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 внедрять стандарты кодирования и процессы code review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Оптимизировать рабочие процессы разработки и интеграции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Управлять техническими ресурсами и бюджетом проекта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67" w:id="5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Методологий управления разработкой и жизненным циклом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технического лидерства и менторства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оценки производительности и планирования ресурсов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76" w:id="5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5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стратегии и инновационных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82" w:id="5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и внедрение новых технологий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84" w:id="5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исследования и оценивать перспективные технологии для игровой индустрии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 внедрять инновационные технические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прототипы и проводить экспериментальные разработки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Анализировать технологические тренды и прогнозировать их влияние на проекты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92" w:id="5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Последних достижений в области компьютерной графики, AI и игровых технологий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Методологий проведения исследований и разработок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коммерциализации технологических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02" w:id="5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Оптимизация и обеспечение качества на системном уровне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04" w:id="5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стратегии оптимизации производительности для различных платформ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Создавать системы мониторинга и диагностики в реальном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Внедрять продвинутые практики тестирования и обеспечения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Решать комплексные технические проблемы и кризисные ситуации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12" w:id="5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профилирования и оптимизации высоконагруженных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построения систем мониторинга и аналитики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Подходов к обеспечению отказоустойчивости и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21" w:id="5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535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22" w:id="5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5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Понимание бизнеса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Системное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28" w:id="5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535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31" w:id="5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536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компьютерных игр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IT-дизайнер (3D моделирование – 3D Дженералист)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43" w:id="5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Карточка профессии " IT-дизайнер (3D моделирование – 3D Дженералист)":</w:t>
            </w:r>
          </w:p>
          <w:bookmarkEnd w:id="5361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45" w:id="5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536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48" w:id="5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536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51" w:id="5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536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IT-дизайнер (3D моделирование – 3D Дженералист)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54" w:id="5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536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57" w:id="5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536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60" w:id="5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536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63" w:id="5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536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64" w:id="5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66" w:id="5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68" w:id="5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72" w:id="5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74" w:id="5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76" w:id="5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79" w:id="5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537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руководства проектами в области 3D-графики или VFX не менее 3 лет, наличие портфолио с завершенными сложными проектами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82" w:id="5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537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85" w:id="5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537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88" w:id="5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537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творческое руководство производством комплексного 3D-контента, разработка пайплайнов и методологий, обеспечение высочайшего качества и инновационности визуальных решений для проектов любого масштаба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91" w:id="5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5379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93" w:id="5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538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95" w:id="5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Техническое руководство и архитектура 3D-производства</w:t>
            </w:r>
          </w:p>
          <w:bookmarkEnd w:id="5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Разработка инновационных визуальных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02" w:id="5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5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руководство и архитектура 3D-производства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08" w:id="5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оптимизация производственных пайплайнов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10" w:id="5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и внедрять эффективные пайплайны для 3D-производства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стандарты качества и технические спецификации для проектов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Оптимизировать рабочие процессы для интеграции с игровыми движками и системами рендеринга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Создавать инструменты и скрипты для автоматизации рутинных задач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18" w:id="5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Архитектуры современных 3D-пайплайнов в индустрии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разработки инструментов для автоматизации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Особенностей интеграции 3D-контента в различные движки и платформы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28" w:id="5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руководство и контроль качества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30" w:id="5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командой 3D-художников, распределять задачи и контролировать сроки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технические ревью и обеспечивать соответствие контента стандартам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Решать комплексные технические проблемы производства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Разрабатывать стратегии оптимизации ресурсов и производительности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38" w:id="5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управления творческими командами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технического контроля качества в 3D-производстве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оценки и планирования ресурсов проекта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47" w:id="5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5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инновационных визуальных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53" w:id="5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и внедрение новых технологий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55" w:id="5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Исследовать и внедрять новые технологии в области компьютерной графики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инновационные методы создания контента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Адаптировать передовые техники из смежных областей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эксперименты и прототипирование новых визуальных решений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63" w:id="5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Последних тенденций и технологий в компьютерной графике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Методологий проведения исследований и разработок в творческих отраслях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машинного обучения и генеративного дизайна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73" w:id="5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эталонного контента и арт-дирекшн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75" w:id="5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эталонные работы, задающие качество для проекта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 поддерживать визуальный стиль проектов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Консультировать по вопросам художественного и технического направления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ревью и давать экспертные рекомендации по улучшению контента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83" w:id="5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арт-дирекшена и визуального развития проектов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создания и поддержания стилистической целостности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Техник критического анализа визуального контента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92" w:id="5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539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93" w:id="5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Аккуратность</w:t>
            </w:r>
          </w:p>
          <w:bookmarkEnd w:id="5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Поиск и анализ информации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Проектное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Тайм-менеджмент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Творчество и креативность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Критическое мышление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00" w:id="5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5398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03" w:id="5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539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компьютерных игр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IT-дизайнер (3D моделирование – 3D Дженералист)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15" w:id="5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Карточка профессии "Разработчик мультимедиа":</w:t>
            </w:r>
          </w:p>
          <w:bookmarkEnd w:id="5400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17" w:id="5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540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20" w:id="5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540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23" w:id="5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540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мультимедиа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26" w:id="5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540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29" w:id="5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540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32" w:id="5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540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35" w:id="5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540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36" w:id="5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38" w:id="5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40" w:id="5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44" w:id="5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46" w:id="5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48" w:id="5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51" w:id="5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541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разработки мультимедиа, графики или веб-разработки не менее 2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54" w:id="5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54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57" w:id="5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541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60" w:id="5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541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разработка комплексных интерактивных мультимедийных решений, включающих графику, анимацию, видео и программирование, для цифровых продуктов и платформ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63" w:id="5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5418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65" w:id="5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541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67" w:id="5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и разработка интерактивных мультимедийных систем</w:t>
            </w:r>
          </w:p>
          <w:bookmarkEnd w:id="5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Создание комплексной графики и анимации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74" w:id="5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5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разработка интерактивных мультимедийных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80" w:id="5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архитектура мультимедийных решений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82" w:id="5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архитектуру сложных мультимедийных приложений и инсталляций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технические задания и спецификации для мультимедийных проектов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и комбинировать технологии для реализации интерактивных решений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Оптимизировать производительность мультимедийных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90" w:id="5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Методологий проектирования UX/UI для мультимедиа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работы современных мультимедийных фреймворков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Особенностей интеграции различных медиаформатов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00" w:id="5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Программирование и интеграция мультимедиа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02" w:id="5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интерактивные сценарии на современных языках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Интегрировать системы компьютерного зрения и дополненной реальности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адаптивные мультимедийные решения для различных устройств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Реализовывать нетривиальные пользовательские взаимодействия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10" w:id="5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Языков программирования для интерактивных медиа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API и SDK для работы с мультимедийным контентом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кросс-платформенной разработки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19" w:id="5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5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комплексной графики и анимации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25" w:id="5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сложной графики и визуальных эффектов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27" w:id="5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комплексные 2D/3D композиции и визуальные эффекты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системы частиц и симуляции для динамических сцен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продвинутую цветокоррекцию и композитинг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Создавать стилизованную и реалистичную графику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35" w:id="5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композиции и визуального повествования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Технологий создания и обработки VFX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кинематографии и режиссуры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Нормативно- правовых актов, регулирующих авторское право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46" w:id="5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анимации и моушн-дизайна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48" w:id="5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сложные анимации персонажей и интерфейсов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системы риггинга для персонажной анимации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Синхронизировать анимацию со звуком и взаимодействием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Оптимизировать анимационные ресурсы для реального времени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56" w:id="5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Принципов анимации и тайминга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Техник риггинга и скиннинга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Особенностей экспорта анимации в различные форматы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65" w:id="5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543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66" w:id="5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5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Творчество и креативность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71" w:id="5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5437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74" w:id="5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543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мультимедиа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мультимедиа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86" w:id="5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Карточка профессии "Разработчик компьютерных игр":</w:t>
            </w:r>
          </w:p>
          <w:bookmarkEnd w:id="5439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88" w:id="5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544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91" w:id="5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544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94" w:id="5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544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компьютерных игр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97" w:id="5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544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00" w:id="5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544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03" w:id="5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544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06" w:id="5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544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07" w:id="5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09" w:id="5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11" w:id="5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15" w:id="5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17" w:id="5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19" w:id="5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22" w:id="5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545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области разработки игр или смежных IT-областях не менее 1 года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25" w:id="5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545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28" w:id="5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545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31" w:id="5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545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оптимизация ключевых игровых систем и механик, участие в проектировании архитектуры игрового проекта, обеспечение технического качества кода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34" w:id="5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5457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36" w:id="5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545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38" w:id="5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Проектирование и реализация игровых систем</w:t>
            </w:r>
          </w:p>
          <w:bookmarkEnd w:id="5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Интеграция и обеспечение качества игрового контента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45" w:id="5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5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реализация игровых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51" w:id="5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оптимизация игровых механик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53" w:id="5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Реализовывать сложные игровые механики с учетом производительности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Интегрировать системы искусственного интеллекта для NPC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Настраивать физику и коллизии для игровых объектов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Профилировать и оптимизировать код для целевых платформ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61" w:id="5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Математических основ игровой физики и 3D-графики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оптимизации производительности в реальном времени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Особенностей разработки под различные платформы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71" w:id="5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архитектуры игровых модулей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73" w:id="5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Проектировать и документировать архитектуру отдельных игровых систем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схемы взаимодействия между игровыми объектами и компонентами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Выбирать оптимальные алгоритмы и структуры данных для реализации игровой логики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принципы модульности и повторного использования кода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81" w:id="5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Паттернов проектирования в игровой разработке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объектно-ориентированного и компонентно-ориентированного программирования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Особенностей архитектуры игровых движков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90" w:id="5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5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и обеспечение качества игрового контента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96" w:id="5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мультимедийного контента и программирование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98" w:id="5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Программировать интерактивные элементы интерфейса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Интегрировать системы анимации персонажей и объектов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Реализовывать системы управления звуком и музыкой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Настраивать графические эффекты и постобработку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06" w:id="5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API графических и аудио-подсистем игровых движков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работы с анимационными контроллерами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программирования шейдеров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16" w:id="5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Тестирование и техническое сопровождение разработки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18" w:id="5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и выполнять модульные и интеграционные тесты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системы контроля версий для командной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рефакторинг кода для улучшения его качества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Создавать техническую документацию по реализованным системам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26" w:id="5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Методик тестирования игрового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Инструментов автоматизации сборки и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совместной разработки в команде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35" w:id="5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547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36" w:id="5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Адаптивность</w:t>
            </w:r>
          </w:p>
          <w:bookmarkEnd w:id="5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Творчество и креативность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42" w:id="5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5476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45" w:id="5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547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компьютерных игр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IT-дизайнер (3D моделирование – 3D Дженералист)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57" w:id="5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Карточка профессии "Специалист по разработке компьютерных игр":</w:t>
            </w:r>
          </w:p>
          <w:bookmarkEnd w:id="5478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59" w:id="5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группы:</w:t>
            </w:r>
          </w:p>
          <w:bookmarkEnd w:id="5479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62" w:id="5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 наименования занятия:</w:t>
            </w:r>
          </w:p>
          <w:bookmarkEnd w:id="5480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2512-3-004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65" w:id="5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профессии:</w:t>
            </w:r>
          </w:p>
          <w:bookmarkEnd w:id="5481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разработке компьютерных игр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68" w:id="5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ОРК:</w:t>
            </w:r>
          </w:p>
          <w:bookmarkEnd w:id="548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71" w:id="5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подуровень квалификации по ОРК:</w:t>
            </w:r>
          </w:p>
          <w:bookmarkEnd w:id="548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74" w:id="5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квалификации по ЕТКС, КС и др типовых квалификационных характеристик:</w:t>
            </w:r>
          </w:p>
          <w:bookmarkEnd w:id="548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77" w:id="5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Уровень профессионального образования:</w:t>
            </w:r>
          </w:p>
          <w:bookmarkEnd w:id="548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78" w:id="5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80" w:id="5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82" w:id="5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86" w:id="5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88" w:id="5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Программное обеспечение (по видам)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90" w:id="5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93" w:id="5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опыту работы:</w:t>
            </w:r>
          </w:p>
          <w:bookmarkEnd w:id="549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опыта или при наличии образования ТиПО (специалист среднего звена) - портфолио с учебными проектами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96" w:id="5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неформальным и информальным образованием:</w:t>
            </w:r>
          </w:p>
          <w:bookmarkEnd w:id="549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Курсовая подготовка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99" w:id="5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Другие возможные наименования профессии:</w:t>
            </w:r>
          </w:p>
          <w:bookmarkEnd w:id="5494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2512-3-001 - Разработчик компьютерных игр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02" w:id="5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Основная цель деятельности:</w:t>
            </w:r>
          </w:p>
          <w:bookmarkEnd w:id="549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реализация функциональных модулей, игровых механик и прототипов компьютерных игр в составе команды под руководством старшего специалиста с использованием современных игровых движков и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05" w:id="5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Описание трудовых функций</w:t>
            </w:r>
          </w:p>
          <w:bookmarkEnd w:id="5496"/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07" w:id="5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Перечень трудовых функций:</w:t>
            </w:r>
          </w:p>
          <w:bookmarkEnd w:id="549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09" w:id="5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Проведение аналитики и мониторинга рынка компьютерных игр</w:t>
            </w:r>
          </w:p>
          <w:bookmarkEnd w:id="5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Разработка и ввод в эксплуатацию компьютерных игр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16" w:id="5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1:</w:t>
            </w:r>
          </w:p>
          <w:bookmarkEnd w:id="5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аналитики и мониторинга рынка компьютерных игр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22" w:id="5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рынка компьютерных игр и планирование разработки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24" w:id="5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анализ целевой аудитории и трендов игровой индустрии с использованием открытых данных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геймдизайн и монетизационные модели существующих игр-аналогов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результаты анализа для формирования технического задания (ТЗ) на игровую механику или модуль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Оценивать трудоемкость реализации базовых игровых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32" w:id="5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Методов сравнительного анализа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платформ распространения игр (PC, мобильные, консоли) и их специфики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Базовых принципов геймдизайна и игровых циклов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игровых движков и их типовых возможностей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43" w:id="5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игрового опыта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45" w:id="5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Создавать концепт-документы и схемы игровых механик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Проектировать баланс базовых игровых параметров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Составлять нарративные схемы и диалоговые деревья для нелинейного сюжета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Адаптировать игровые механики под целевую платформу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53" w:id="5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Основ теории геймдизайна и типологии игроков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создания игровых циклов и баланса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Особенностей пользовательского интерфейса (UI) и пользовательского опыта (UX) в играх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62" w:id="5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Трудовая функция 2:</w:t>
            </w:r>
          </w:p>
          <w:bookmarkEnd w:id="5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ввод в эксплуатацию компьютерных игр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68" w:id="5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игровых механик и создание прототипов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70" w:id="5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Программировать базовые игровые механики на языках C# или C++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Интегрировать готовые ассеты в игровой движок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Создавать интерактивные прототипы для проверки геймплейных гипотез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Настраивать физику и базовые визуальные эффекты в движке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78" w:id="5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Языков программирования, используемых в игровых движках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Принципов объектно-ориентированного программирования и работы с игровыми объектами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работы с системами контроля версий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88" w:id="5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качества и тестирование игрового продукта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90" w:id="5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модульное и функциональное тестирование реализованных механик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инструменты отладки и профилирования для поиска ошибок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Вносить исправления по результатам тестирования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Создавать и вести техническую документацию по разработанному коду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Участвовать в итеративных процессах сборки и демонстрации альфа-версий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99" w:id="5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Видов тестирования игр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Основных паттернов возникновения и классификации багов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Принципов оптимизации производительности в игровых движках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08" w:id="5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личностным компетенциям:</w:t>
            </w:r>
          </w:p>
          <w:bookmarkEnd w:id="5513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09" w:id="5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Адаптивность</w:t>
            </w:r>
          </w:p>
          <w:bookmarkEnd w:id="5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работать в команде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14" w:id="5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Список технических регламентов и национальных стандартов:</w:t>
            </w:r>
          </w:p>
          <w:bookmarkEnd w:id="5515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17" w:id="5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Связь с другими профессиями в рамках ОРК:</w:t>
            </w:r>
          </w:p>
          <w:bookmarkEnd w:id="551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компьютерных игр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компьютерных игр</w:t>
            </w:r>
          </w:p>
        </w:tc>
      </w:tr>
    </w:tbl>
    <w:bookmarkStart w:name="z19629" w:id="55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5517"/>
    <w:bookmarkStart w:name="z19630" w:id="5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Наименование государственного органа: </w:t>
      </w:r>
    </w:p>
    <w:bookmarkEnd w:id="5518"/>
    <w:bookmarkStart w:name="z19631" w:id="5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 интеллекта и цифрового развития Республики Казахстан.</w:t>
      </w:r>
    </w:p>
    <w:bookmarkEnd w:id="5519"/>
    <w:bookmarkStart w:name="z19632" w:id="5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Организации (предприятия) участвующие в разработке: Организации (предприятия) участвующие в разработке: Комитет цифровых активов и прорывных технологий Министерства искусственного интеллекта и цифрового развития РК.</w:t>
      </w:r>
    </w:p>
    <w:bookmarkEnd w:id="5520"/>
    <w:bookmarkStart w:name="z19633" w:id="5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5521"/>
    <w:bookmarkStart w:name="z19634" w:id="5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</w:t>
      </w:r>
    </w:p>
    <w:bookmarkEnd w:id="5522"/>
    <w:bookmarkStart w:name="z19635" w:id="5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a.baigazina@mdai.gov.kz</w:t>
      </w:r>
    </w:p>
    <w:bookmarkEnd w:id="5523"/>
    <w:bookmarkStart w:name="z19636" w:id="5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(717) 264 94 55</w:t>
      </w:r>
    </w:p>
    <w:bookmarkEnd w:id="5524"/>
    <w:bookmarkStart w:name="z19637" w:id="5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5525"/>
    <w:bookmarkStart w:name="z19638" w:id="5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Байгазина А., +7 (717) 264 94 55, a.baigazina@mdai.gov.kz.</w:t>
      </w:r>
    </w:p>
    <w:bookmarkEnd w:id="5526"/>
    <w:bookmarkStart w:name="z19639" w:id="5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Отраслевой совет по профессиональным квалификациям: 23.12.2025 г. </w:t>
      </w:r>
    </w:p>
    <w:bookmarkEnd w:id="5527"/>
    <w:bookmarkStart w:name="z19640" w:id="5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Национальный орган по профессиональным квалификациям: 06.01.2026 г.</w:t>
      </w:r>
    </w:p>
    <w:bookmarkEnd w:id="5528"/>
    <w:bookmarkStart w:name="z19641" w:id="5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Национальная палата предпринимателей Республики Казахстан "Атамекен": -</w:t>
      </w:r>
    </w:p>
    <w:bookmarkEnd w:id="5529"/>
    <w:bookmarkStart w:name="z19642" w:id="5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Номер версии и год выпуска: версия 2, 2025 г.</w:t>
      </w:r>
    </w:p>
    <w:bookmarkEnd w:id="5530"/>
    <w:bookmarkStart w:name="z19643" w:id="5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Дата ориентировочного пересмотра: 02.12.2028 г.</w:t>
      </w:r>
    </w:p>
    <w:bookmarkEnd w:id="55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