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afbd17" w14:textId="aafbd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30 декабря 2024 года № 255 "О бюджете села Урожайное Сарыкольского района Костанайской области на 2025-2027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Сарыкольского района Костанайской области от 11 декабря 2025 года № 368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Сарыкольский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 бюджете села Урожайное Сарыкольского района Костанайской области на 2025-2027 годы" от 30 декабря 2024 года </w:t>
      </w:r>
      <w:r>
        <w:rPr>
          <w:rFonts w:ascii="Times New Roman"/>
          <w:b w:val="false"/>
          <w:i w:val="false"/>
          <w:color w:val="000000"/>
          <w:sz w:val="28"/>
        </w:rPr>
        <w:t>№ 255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села Урожайное Сарыкольского района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34 493,0 тысячи тенге, в том числе по: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14 977,0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0,0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0,0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19 516,0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47 337,8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-12 844,8 тысячи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12 844,8 тысячи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12 844,8 тысячи тенге.";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Сарыкольского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Абжамалов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"11"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"30" декабря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255</w:t>
            </w:r>
          </w:p>
        </w:tc>
      </w:tr>
    </w:tbl>
    <w:bookmarkStart w:name="z3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Урожайное Сарыкольского района на 2025 год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34 493,0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14 977,0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11 902,0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Земельный налог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10 261,0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налоги на товары, работы и услуги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2 204,0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2 204,0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19 516,0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19 516,0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19 516,0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47 337,8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21 671,9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21 671,9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21 671,9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21 671,9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23 591,6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11 700,0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11 700,0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11 891,6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11 891,6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11 891,6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2 074,3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2 074,3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2 074,3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2 074,3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-12 844,8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12 844,8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