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06f6e0" w14:textId="406f6e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"Отдел культуры и развития языков города Аксу"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Аксу Павлодарской области от 10 июня 2025 года № 330/5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31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подпунктом 8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18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подразделений, с пунктом 1-1)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25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языках в Республике Казахстан", акимат города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государственном учреждении "Отдел культуры и развития языков города Аксу",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некоторые постановления акимата города Аксу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данного постановления возложить на заместителя акима города Абенову А.Е.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города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Шарипов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Аксу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"10" июня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330/5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культуры и развития языков города Аксу"</w:t>
      </w:r>
    </w:p>
    <w:bookmarkEnd w:id="5"/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культуры и развития языков города Аксу" является государственным органом Республики Казахстан, осуществляющим руководство в сферах культуры, развития и функционирования языков народов Республики Казахстан на территории Аксуского региона.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"Отдел культуры и развития языков города Аксу" имеет ведомства: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государственное коммунальное казенное предприятие “Дворец культуры Сабита Донентаева” акимата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"Централизованная библиотека города Аксу" отдела культуры и развития языков города Аксу.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"Отдел культуры и развития языков города Аксу"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 Республики Казахстан, а также настоящим Положением.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"Отдел культуры и развития языков города Аксу" является юридическим лицом в организационно-правовой форме государственного учреждения, имеет символы и знаки отличия,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"Отдел культуры и развития языков города Аксу" вступает в гражданско-правовые отношения от собственного имени.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"Отдел культуры и развития языков города Аксу"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"Отдел культуры и развития языков города Аксу"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"Отдел культуры и развития языков города Аксу" и другими актами, предусмотренными законодательством Республики Казахстан.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"Отдел культуры и развития языков города Аксу" утверждаются в соответствии с действующим законодательством Республики Казахстан.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государственного учреждения "Отдел культуры и развития языков города Аксу": Республика Казахстан, Павлодарская область, 140100, город Аксу, улица Астана, 37.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Режим работы государственного учреждения "Отдел культуры и развития языков города Аксу": дни работы: понедельник – пятница, время работы с 9.00 до 18.30 часов, обеденный перерыв с 13.00 до 14.30 часов, выходные дни: суббота, воскресенье.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Полное наименование государственного органа на государственном языке: "Ақсу қаласының мәдениет және тілдерді дамыту бөлімі" мемлекеттік мекемесі, на русском языке: государственное учреждение "Отдел культуры и развития языков города Аксу".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Учредителем государственного учреждения "Отдел культуры и развития языков города Аксу" является государство в лице акимата города Аксу Павлодарской области.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Настоящее Положение является учредительным документом государственного учреждения "Отдел культуры и развития языков города Аксу".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деятельности государственного учреждения "Отдел культуры и развития языков города Аксу" осуществляется из городского бюджета.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Государственному учреждению "Отдел культуры и развития языков города Аксу" 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государственного учреждения "Отдел культуры и развития языков города Аксу"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государственному учреждению "Отдел культуры и развития языков города Аксу"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4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учреждения "Отдел культуры и развития языков города Аксу"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Задачи: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политики государства по возрождению, развитию, использованию и распространению казахской национальной культуры, культуры других народов Казахстана, расширению и укреплению сферы применения государственного языка, сохранению общекультурных функций русского языка, развитию языков этнических групп, проживающих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условий для изучения, развития культуры и языков народов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охраны объектов историко-культурного наследия.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Полномочия: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запрашивать и получать от государственных органов, иных организаций и граждан необходимую информацию по вопросам, относящимся к компетенции государственного учреждения "Отдел культуры и развития языков города Аксу";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разрабатывать проекты нормативных правовых и правовых актов акимата и акима города, а также представлять их на рассмотрение акимата и акима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1.3) вносить предложения акимату и акиму города по вопросам культуры, развития и функционирования языков народов Республики Казахстан на территории Аксуского региона;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2.1) проводить разъяснительную работу по вопросам, относящимся к компетенции государственного учреждения "Отдел культуры и развития языков города Аксу";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2.2) качественно исполнять нормы законодательных актов, актов акимата, акима области и города и иных нормативных правовых актов Республики Казахстан по вопросам культуры и развития языков;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Функции: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разрабатывает и исполняет региональные программы в области культуры и развития языков;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содействует развитию исторических, национальных и культурных традиций и объектов в регионе;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сбор, анализ и обработку информаций о запросах населения в культурно-просветительной области, на основе которых определяются приоритетные направления социальной сферы,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организационно-методическое обеспечение деятельности городской рабочей группы по обеспечению функционирования и развития языков;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рассматривает устные и письменные обращения физических и юридических лиц, касающихся направления деятельности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предложение о создании государственных организаций культуры города, а также осуществляет поддержку и координацию их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работу по учету, охране и использованию памятников истории, материальной и духовной культуры местного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проведение культурно-массовых мероприятий города, а также смотров, фестивалей и конкурсов среди любительских творческих объединений на территории Аксуского региона;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проводит аттестацию государственных организаций культуры на территории Аксуского региона;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выступает заказчиком по строительству, реконструкции и ремонту объектов культурного назначения города на территории Аксуского региона;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поддерживает и оказывает содействие в материально-техническом обеспечении государственных организаций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предложение по присвоению одной из государственных библиотек города статус "Центральная";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проводит мероприятия городского уровня, направленные на развитие государственного и других языков;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вносит предложения в акимат города о наименовании и переименовании сел, поселков, сельских округов, а также изменении их транскрипции;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формирование антикоррупционной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18/16) рассмотрение дел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правонарушениях", и наложение административных взысканий за нарушение законодательства Республики Казахстан о языках;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16-1) осуществление разъяснительной работы по недопущению дискриминации граждан по каким-либо признакам;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16-2) осуществление приема и рассмотрение мандатных уведомлений в городе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Казахастан "О разрешениях и уведомлениях;".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прием и рассмотрение уведомлений о размещении вывески в городе районного значения, селе, поселке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функции, предусмотренные законодательством Республики Казахстан в рамках своей компетенции.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постановлением акимата города Аксу Павлодарской области от 04.02.2026 </w:t>
      </w:r>
      <w:r>
        <w:rPr>
          <w:rFonts w:ascii="Times New Roman"/>
          <w:b w:val="false"/>
          <w:i w:val="false"/>
          <w:color w:val="000000"/>
          <w:sz w:val="28"/>
        </w:rPr>
        <w:t>№ 47/2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учреждения "Отдел культуры и развития языков города Аксу"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Руководство государственного учреждения "Отдел культуры и развития языков города Аксу" осуществляется первым руководителем, который несет персональную ответственность за выполнение возложенных на государственное учреждение "Отдел культуры и развития языков города Аксу" задач и осуществление им своих полномочий.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государственного учреждения "Отдел культуры и развития языков города Аксу" назначается на должность и освобождается от должности в соответствии с законодательством Республики Казахстан.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Полномочия первого руководителя государственного учреждения "Отдел культуры и развития языков города Аксу":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является должностным лицом и без доверенности выступает от имени государственного учреждения "Отдел культуры и развития языков города Аксу" во взаимоотношениях с государственными органами, организациями и гражданами;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рассматривает обращения, заявления, жалобы граждан, принимает меры по защите прав и свобод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должностные обязанности и полномочия работников государственного учреждения "Отдел культуры и развития языков города Аксу";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работников государственного учреждения "Отдел культуры и развития языков города Аксу", в соответствии с действующим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решает, в установленном законодательством порядке, вопросы поощрения, оказания материальной помощи и наложения дисциплинарных взысканий на работников государственного учреждения "Отдел культуры и развития языков города Аксу";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издает приказы и дает указания, обязательные для выполнения всеми работниками государственного учреждения "Отдел культуры и развития языков города Аксу";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 совещания с участием руководителей подведомственных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несет персональную ответственность за организацию противодействия коррупции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функции в пределах полномочий, предусмотренных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государственного учреждения "Отдел культуры и развития языков города Аксу" в период его отсутствия осуществляется лицом, его замещающим в соответствии с действующим законодательством.</w:t>
      </w:r>
    </w:p>
    <w:bookmarkStart w:name="z30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учреждения "Отдел культуры и развития языков города Аксу"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Государственное учреждение "Отдел культуры и развития языков города Аксу" может иметь на праве оперативного управления обособленное имущество в случаях, предусмотренных законодательством.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"Отдел культуры и развития языков города Аксу"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государственным учреждением "Отдел культуры и развития языков города Аксу" относится к коммунальной собственности.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Государственное учреждение "Отдел культуры и развития языков города Аксу"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1"/>
    <w:bookmarkStart w:name="z3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учреждения "Отдел культуры и развития языков города Аксу"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"Отдел культуры и развития языков города Аксу" осуществляются в соответствии с законодательством Республики Казахстан.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государственного учреждения "Отдел культуры и развития языков города Аксу":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государственное коммунальное казенное предприятие “Дворец культуры Сабита Донентаева” акимата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"Централизованная библиотека города Аксу" отдела культуры и развития языков города Аксу.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Аксу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10 " июня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330/5</w:t>
            </w:r>
          </w:p>
        </w:tc>
      </w:tr>
    </w:tbl>
    <w:bookmarkStart w:name="z37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отмененных некоторых постановлений акимата города Аксу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Аксу от 3 мамырдағы 2022 года № 306/3 "Об утверждении Положения о государственном учреждении "Отдел культуры и развития языков города Аксу";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постановление акимата города Аксу от 10 апреля 2025 года № 256/4 "О внесении дополнения в постановление акимата города Аксу от 3 мая 2022 года № 306/3 "Об утверждении Положения о государственном учреждении "Отдел культуры и развития языков города Аксу";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