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3db4e0" w14:textId="43db4e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объявлении чрезвычайной ситуации техногенного характера местного масштаба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города Экибастуза Павлодарской области от 9 июня 2025 года № 5. Отменено решением акима города Экибастуза Павлодарской области от 2 июля 2026 года № 11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Отменено решением акима города Экибастуза Павлодарской области от 02.07.2026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11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48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подпунктом 2)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50 Закона Республики Казахстан "О гражданской защите",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и.о. Министра по чрезвычайным ситуациям Республики Казахстан от 10 мая 2023 года № 240 "Об установлении классификации чрезвычайных ситуаций природного и техногенного характера", на основании протокола очередного заседания городской комиссии по предупреждению и ликвидации чрезвычайных ситуаций города Экибастуза от 30 мая 2025 года № 7,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Объявить чрезвычайную ситуацию техногенного характера местного масштаба на территории города Экибастуза.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Руководителем ликвидации чрезвычайной ситуации техногенного характера назначить заместителя акима города Экибастуза Адильжанова Каныша Акылбековича и поручить провести мероприятия, направленные на ликвидацию чрезвычайной ситуации техногенного характера.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оставляю за собой.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Экибастуза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Бейсекин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