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0ff992" w14:textId="50ff99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городу Экибастуз на 2025 - 2029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Павлодарского городского маслихата Павлодарской области от 24 апреля 2025 года № 240/29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 Экибастузский городской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План по управлению пастбищами и их использованию по городу Экибастуз на 2025 - 2029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Экибастузского городского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Макраев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Экибастузского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городского маслихата от "24"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апреля 2025 года № 240/29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</w:t>
      </w:r>
      <w:r>
        <w:br/>
      </w:r>
      <w:r>
        <w:rPr>
          <w:rFonts w:ascii="Times New Roman"/>
          <w:b/>
          <w:i w:val="false"/>
          <w:color w:val="000000"/>
        </w:rPr>
        <w:t>по городу Экибастуз на 2025 - 2029 годы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План по управлению пастбищами и их использованию по городу Экибастуз на 2025-2029 годы (далее - План)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пастбищах",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"Об утверждении типового плана по управлению пастбищами и их использованию",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 - Министра сельского хозяйства Республики Казахстан "Об утверждении Правил рационального использования пастбищ",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"Об утверждении предельно допустимой нормы нагрузки на общую площадь пастбищ".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Плане учтены традиции выпаса сельскохозяйственных животных на соответствующей территории административно-территориальной единице.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разработке Плана учитываются: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данные земельного баланса региона и информационной системы государственного земельного кадастра;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геоботанического обследования пастбищ;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скотомогильниках (биометрических ямах);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объектах пастбищной инфраструктуры и о сервитутах для прогона сельскохозяйственных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данные о численности поголовья сельскохозяйственных животных, полученные из базы данных идентификации сельскохозяйственных животных, с указанием их владельцев;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данные о количестве гуртов, отар, табунов, сформированных по видам и половозрастным группам сельскохозяйственных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сведения о численности поголовья сельскохозяйственных животных для выпаса на отгонных пастбищах;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данные об особенностях выпаса сельскохозяйственных животных на культурных и аридных пастбищах, землях лесного, водного фондов и особо охраняемых природных территорий;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рекомендуемые схемы пастбищеоборотов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официальная статистическая информация по статистике животноводства и растениеводства.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схему (карту)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правоустанавливающих и идентификационных документов на земельный участок,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схему (карту) с обозначением пастбищ, предназначенных для нужд населения по выпасу сельскохозяйственных животных личного подворья, в том числе общественных пастбищ,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схема (карта) с обозначением рекомендуемых схем пастбищеоборотов,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cхему (карту) с обозначением сервитутов для прогона сельскохозяйственных животных, скотопрогонных трасс и иных объектов пастбищной инфраструктуры, а также скотомогильников (биометрических ям),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схему (карту) с обозначением пастбищ, которые могут быть предоставлены в землепользование пастбищепользователям,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схему (карту) с обозначением пастбищ, подлежащих резервированию в целях удовлетворения нужд населения по выпасу сельскохозяйственных животных личного подворья,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схему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схема размещения поголовья сельскохозяйственных животных на отгонных пастбищах, на которой указываются границы и плошади отгонных пастбищ для размещения поголовья сельскохозяйственных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проектное распределение (перераспределение) пастбищ между сельскими населенными пунктами, входящими в сельский округ, на котором указывается схема распределения (перераспределения) пастбищ между сельскими населенными пунктами сельского округа для поголовья сельскохозяйственных животных физических и юридических лиц, не обеспеченных пастбищами,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требования, необходимые для рационального использования пастбищ на соответствующей административно-территориальной единице,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владельцев–пастбищепользователей,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городе Экибастуз имеются 7 сельских округов, 2 села, 2 поселка, в которых расположены 27 сельских населенных пунктов.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города Экибастуз 1 887,6 тыс. га, из них пастбищные земли 1 109,4 тыс. 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953,3 тыс. 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256,5 тыс. 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67,0 тыс. 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водного фонда 17,8 тыс. 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лесного фонда 1,1 тыс. 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591,9 тыс. 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 региона резко континентальный, зима сравнительно холодная, лето умеренно-жаркое. Среднегодовая температура воздуха в январе - 2,2; - 34,4 ºС, в июле + 7,8; +29 ºС. Средний размер осадков составляет 52 мм., а годовой 369 мм.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типу почв относится к умеренно-сухой степи с ковыльнотипчаково-ксерафитно-разнотравным, ковыльно-типчаково-полынным покровом, имеет слабо выраженную структуру и беден перегнойными веществами. Аридных пастбищ в регионе не имеется.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городе действуют 13 ветеринарных пунктов, 5 убойных площадок, 7 сибиреязвенных захоронений и 16 скотомогильников.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настоящее время в городе Экибастуз насчитывается крупного рогатого скота 52 349 голов, мелкого рогатого скота 52 364 головы, 42 177 голов лошадей.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городу Экибастуз имеется всего 1 109,4 тыс. га пастбищных угодий. В черте населенных пунктов числится 241,9 тыс га пастбищ, в землях запаса имеются 522,8 тыс. га пастбищных угодий.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Экибастуз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2025 - 2029 годы</w:t>
            </w:r>
          </w:p>
        </w:tc>
      </w:tr>
    </w:tbl>
    <w:bookmarkStart w:name="z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административно-</w:t>
      </w:r>
      <w:r>
        <w:br/>
      </w:r>
      <w:r>
        <w:rPr>
          <w:rFonts w:ascii="Times New Roman"/>
          <w:b/>
          <w:i w:val="false"/>
          <w:color w:val="000000"/>
        </w:rPr>
        <w:t>территориальной единицы в разрезе категорий земель.</w:t>
      </w:r>
    </w:p>
    <w:bookmarkEnd w:id="4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97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7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Экибастуз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2025 - 2029 годы</w:t>
            </w:r>
          </w:p>
        </w:tc>
      </w:tr>
    </w:tbl>
    <w:bookmarkStart w:name="z9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предназначенных для нужд</w:t>
      </w:r>
      <w:r>
        <w:br/>
      </w:r>
      <w:r>
        <w:rPr>
          <w:rFonts w:ascii="Times New Roman"/>
          <w:b/>
          <w:i w:val="false"/>
          <w:color w:val="000000"/>
        </w:rPr>
        <w:t>населения по выпасу сельскохозяйственных животных личного подворья.</w:t>
      </w:r>
    </w:p>
    <w:bookmarkEnd w:id="5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97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7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Экибастуз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2025 - 2029 годы</w:t>
            </w:r>
          </w:p>
        </w:tc>
      </w:tr>
    </w:tbl>
    <w:bookmarkStart w:name="z1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рекомендуемых схем пастбищеоборотов.</w:t>
      </w:r>
    </w:p>
    <w:bookmarkEnd w:id="6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50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0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Экибастуз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2025 - 2029 годы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сервитутов для прогона</w:t>
      </w:r>
      <w:r>
        <w:br/>
      </w:r>
      <w:r>
        <w:rPr>
          <w:rFonts w:ascii="Times New Roman"/>
          <w:b/>
          <w:i w:val="false"/>
          <w:color w:val="000000"/>
        </w:rPr>
        <w:t>сельскохозяйственных животных, скотопрогонных трасс и иных объектов</w:t>
      </w:r>
      <w:r>
        <w:br/>
      </w:r>
      <w:r>
        <w:rPr>
          <w:rFonts w:ascii="Times New Roman"/>
          <w:b/>
          <w:i w:val="false"/>
          <w:color w:val="000000"/>
        </w:rPr>
        <w:t>пастбищной инфраструктуры, а также скотомогильников (биометрических ям).</w:t>
      </w:r>
    </w:p>
    <w:bookmarkEnd w:id="7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28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Экибастуз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2025 - 2029 годы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которые могут быть</w:t>
      </w:r>
      <w:r>
        <w:br/>
      </w:r>
      <w:r>
        <w:rPr>
          <w:rFonts w:ascii="Times New Roman"/>
          <w:b/>
          <w:i w:val="false"/>
          <w:color w:val="000000"/>
        </w:rPr>
        <w:t>предоставлены в землепользование пастбищепользователям.</w:t>
      </w:r>
    </w:p>
    <w:bookmarkEnd w:id="8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88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Экибастуз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2025 - 2029 годы</w:t>
            </w:r>
          </w:p>
        </w:tc>
      </w:tr>
    </w:tbl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подлежащих резервированию</w:t>
      </w:r>
      <w:r>
        <w:br/>
      </w:r>
      <w:r>
        <w:rPr>
          <w:rFonts w:ascii="Times New Roman"/>
          <w:b/>
          <w:i w:val="false"/>
          <w:color w:val="000000"/>
        </w:rPr>
        <w:t>в целях удовлетворения нужд населения по выпасу</w:t>
      </w:r>
      <w:r>
        <w:br/>
      </w:r>
      <w:r>
        <w:rPr>
          <w:rFonts w:ascii="Times New Roman"/>
          <w:b/>
          <w:i w:val="false"/>
          <w:color w:val="000000"/>
        </w:rPr>
        <w:t>сельскохозяйственных животных личного подворья.</w:t>
      </w:r>
    </w:p>
    <w:bookmarkEnd w:id="9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750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5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Экибастуз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2025 - 2029 годы</w:t>
            </w:r>
          </w:p>
        </w:tc>
      </w:tr>
    </w:tbl>
    <w:bookmarkStart w:name="z19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к водоисточникам (озерам, рекам, прудам, копаням,</w:t>
      </w:r>
      <w:r>
        <w:br/>
      </w:r>
      <w:r>
        <w:rPr>
          <w:rFonts w:ascii="Times New Roman"/>
          <w:b/>
          <w:i w:val="false"/>
          <w:color w:val="000000"/>
        </w:rPr>
        <w:t>оросительным или обводнительным каналам, трубчатым или</w:t>
      </w:r>
      <w:r>
        <w:br/>
      </w:r>
      <w:r>
        <w:rPr>
          <w:rFonts w:ascii="Times New Roman"/>
          <w:b/>
          <w:i w:val="false"/>
          <w:color w:val="000000"/>
        </w:rPr>
        <w:t>шахтным колодцам), составленная согласно норме потребления воды.</w:t>
      </w:r>
    </w:p>
    <w:bookmarkEnd w:id="10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30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Экибастуз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2025 - 2029 годы</w:t>
            </w:r>
          </w:p>
        </w:tc>
      </w:tr>
    </w:tbl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</w:t>
      </w:r>
      <w:r>
        <w:br/>
      </w:r>
      <w:r>
        <w:rPr>
          <w:rFonts w:ascii="Times New Roman"/>
          <w:b/>
          <w:i w:val="false"/>
          <w:color w:val="000000"/>
        </w:rPr>
        <w:t>животных на отгонных пастбищах.</w:t>
      </w:r>
    </w:p>
    <w:bookmarkEnd w:id="11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41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Экибастуз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2025 - 2029 годы</w:t>
            </w:r>
          </w:p>
        </w:tc>
      </w:tr>
    </w:tbl>
    <w:bookmarkStart w:name="z2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Проектное распределение (перераспределение) пастбищ между</w:t>
      </w:r>
      <w:r>
        <w:br/>
      </w:r>
      <w:r>
        <w:rPr>
          <w:rFonts w:ascii="Times New Roman"/>
          <w:b/>
          <w:i w:val="false"/>
          <w:color w:val="000000"/>
        </w:rPr>
        <w:t>сельскими населенными пунктами, входящих в сельский округ.</w:t>
      </w:r>
    </w:p>
    <w:bookmarkEnd w:id="12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21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Экибастуз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2025 - 2029 годы</w:t>
            </w:r>
          </w:p>
        </w:tc>
      </w:tr>
    </w:tbl>
    <w:bookmarkStart w:name="z25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Требования, необходимые для рационального использования пастбищ на</w:t>
      </w:r>
      <w:r>
        <w:br/>
      </w:r>
      <w:r>
        <w:rPr>
          <w:rFonts w:ascii="Times New Roman"/>
          <w:b/>
          <w:i w:val="false"/>
          <w:color w:val="000000"/>
        </w:rPr>
        <w:t>соответствующей административно-территориальной единице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Рациональное использование пастбищ включает следующие мероприятия: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использование пастбищ с учетом пастбищеоборотов и источников водопользований;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предельно допустимой нормы нагрузки на общую площадь пастбищ (далее – Норма нагрузки),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№ 11064);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использование пастбищ с учетом календарного графика;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мер по предотвращению выбытия пастбищ из хозяйственного оборота, недопущение зарастания земель сорной и древесно-кустарниковой растительностью, а также захламления бытовыми и производственными отходами.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