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cf267" w14:textId="24cf2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Кызылжарского района Северо-Казахстанской области</w:t>
      </w:r>
    </w:p>
    <w:p>
      <w:pPr>
        <w:spacing w:after="0"/>
        <w:ind w:left="0"/>
        <w:jc w:val="both"/>
      </w:pPr>
      <w:r>
        <w:rPr>
          <w:rFonts w:ascii="Times New Roman"/>
          <w:b w:val="false"/>
          <w:i w:val="false"/>
          <w:color w:val="000000"/>
          <w:sz w:val="28"/>
        </w:rPr>
        <w:t>Решение акима Кызылжарского района Северо-Казахстанской области от 3 октября 2025 года № 15</w:t>
      </w:r>
    </w:p>
    <w:p>
      <w:pPr>
        <w:spacing w:after="0"/>
        <w:ind w:left="0"/>
        <w:jc w:val="both"/>
      </w:pPr>
      <w:bookmarkStart w:name="z4" w:id="0"/>
      <w:r>
        <w:rPr>
          <w:rFonts w:ascii="Times New Roman"/>
          <w:b w:val="false"/>
          <w:i w:val="false"/>
          <w:color w:val="000000"/>
          <w:sz w:val="28"/>
        </w:rPr>
        <w:t>
       В соответствии со </w:t>
      </w:r>
      <w:r>
        <w:rPr>
          <w:rFonts w:ascii="Times New Roman"/>
          <w:b w:val="false"/>
          <w:i w:val="false"/>
          <w:color w:val="000000"/>
          <w:sz w:val="28"/>
        </w:rPr>
        <w:t>статьей 23</w:t>
      </w:r>
      <w:r>
        <w:rPr>
          <w:rFonts w:ascii="Times New Roman"/>
          <w:b w:val="false"/>
          <w:i w:val="false"/>
          <w:color w:val="000000"/>
          <w:sz w:val="28"/>
        </w:rPr>
        <w:t> Конституционного закона Республики Казахстан "О выборах в Республике Казахстан" аким Кызылжарского района Северо-Казахстанской области РЕШИЛ:</w:t>
      </w:r>
    </w:p>
    <w:bookmarkEnd w:id="0"/>
    <w:bookmarkStart w:name="z5" w:id="1"/>
    <w:p>
      <w:pPr>
        <w:spacing w:after="0"/>
        <w:ind w:left="0"/>
        <w:jc w:val="both"/>
      </w:pPr>
      <w:r>
        <w:rPr>
          <w:rFonts w:ascii="Times New Roman"/>
          <w:b w:val="false"/>
          <w:i w:val="false"/>
          <w:color w:val="000000"/>
          <w:sz w:val="28"/>
        </w:rPr>
        <w:t xml:space="preserve">
      1. Образовать на территории Кызылжарского района Северо-Казахстанской области избирательные участки согласно </w:t>
      </w:r>
      <w:r>
        <w:rPr>
          <w:rFonts w:ascii="Times New Roman"/>
          <w:b w:val="false"/>
          <w:i w:val="false"/>
          <w:color w:val="000000"/>
          <w:sz w:val="28"/>
        </w:rPr>
        <w:t>приложению</w:t>
      </w:r>
      <w:r>
        <w:rPr>
          <w:rFonts w:ascii="Times New Roman"/>
          <w:b w:val="false"/>
          <w:i w:val="false"/>
          <w:color w:val="000000"/>
          <w:sz w:val="28"/>
        </w:rPr>
        <w:t>.</w:t>
      </w:r>
    </w:p>
    <w:bookmarkEnd w:id="1"/>
    <w:bookmarkStart w:name="z6" w:id="2"/>
    <w:p>
      <w:pPr>
        <w:spacing w:after="0"/>
        <w:ind w:left="0"/>
        <w:jc w:val="both"/>
      </w:pPr>
      <w:r>
        <w:rPr>
          <w:rFonts w:ascii="Times New Roman"/>
          <w:b w:val="false"/>
          <w:i w:val="false"/>
          <w:color w:val="000000"/>
          <w:sz w:val="28"/>
        </w:rPr>
        <w:t>
      2. Контроль за исполнением данного решения возложить на руководителя аппарата акима Кызылжарского района Северо-Казахстанской области.</w:t>
      </w:r>
    </w:p>
    <w:bookmarkEnd w:id="2"/>
    <w:bookmarkStart w:name="z7" w:id="3"/>
    <w:p>
      <w:pPr>
        <w:spacing w:after="0"/>
        <w:ind w:left="0"/>
        <w:jc w:val="both"/>
      </w:pPr>
      <w:r>
        <w:rPr>
          <w:rFonts w:ascii="Times New Roman"/>
          <w:b w:val="false"/>
          <w:i w:val="false"/>
          <w:color w:val="000000"/>
          <w:sz w:val="28"/>
        </w:rPr>
        <w:t>
      3..Настоящее решение вводится в действие со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Кызылжарского района Северо-Казахстанской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Исманов</w:t>
            </w:r>
            <w:r>
              <w:rPr>
                <w:rFonts w:ascii="Times New Roman"/>
                <w:b w:val="false"/>
                <w:i w:val="false"/>
                <w:color w:val="000000"/>
                <w:sz w:val="20"/>
              </w:rPr>
              <w:t>
</w:t>
            </w:r>
          </w:p>
        </w:tc>
      </w:tr>
    </w:tbl>
    <w:bookmarkStart w:name="z9" w:id="4"/>
    <w:p>
      <w:pPr>
        <w:spacing w:after="0"/>
        <w:ind w:left="0"/>
        <w:jc w:val="both"/>
      </w:pPr>
      <w:r>
        <w:rPr>
          <w:rFonts w:ascii="Times New Roman"/>
          <w:b w:val="false"/>
          <w:i w:val="false"/>
          <w:color w:val="000000"/>
          <w:sz w:val="28"/>
        </w:rPr>
        <w:t>
      СОГЛАСОВАНО</w:t>
      </w:r>
    </w:p>
    <w:bookmarkEnd w:id="4"/>
    <w:bookmarkStart w:name="z10" w:id="5"/>
    <w:p>
      <w:pPr>
        <w:spacing w:after="0"/>
        <w:ind w:left="0"/>
        <w:jc w:val="both"/>
      </w:pPr>
      <w:r>
        <w:rPr>
          <w:rFonts w:ascii="Times New Roman"/>
          <w:b w:val="false"/>
          <w:i w:val="false"/>
          <w:color w:val="000000"/>
          <w:sz w:val="28"/>
        </w:rPr>
        <w:t>
      Председатель Кызылжарской</w:t>
      </w:r>
    </w:p>
    <w:bookmarkEnd w:id="5"/>
    <w:bookmarkStart w:name="z11" w:id="6"/>
    <w:p>
      <w:pPr>
        <w:spacing w:after="0"/>
        <w:ind w:left="0"/>
        <w:jc w:val="both"/>
      </w:pPr>
      <w:r>
        <w:rPr>
          <w:rFonts w:ascii="Times New Roman"/>
          <w:b w:val="false"/>
          <w:i w:val="false"/>
          <w:color w:val="000000"/>
          <w:sz w:val="28"/>
        </w:rPr>
        <w:t>
      районной избирательной комиссии</w:t>
      </w:r>
    </w:p>
    <w:bookmarkEnd w:id="6"/>
    <w:bookmarkStart w:name="z12" w:id="7"/>
    <w:p>
      <w:pPr>
        <w:spacing w:after="0"/>
        <w:ind w:left="0"/>
        <w:jc w:val="both"/>
      </w:pPr>
      <w:r>
        <w:rPr>
          <w:rFonts w:ascii="Times New Roman"/>
          <w:b w:val="false"/>
          <w:i w:val="false"/>
          <w:color w:val="000000"/>
          <w:sz w:val="28"/>
        </w:rPr>
        <w:t>
      Северо-Казахстанской области</w:t>
      </w:r>
    </w:p>
    <w:bookmarkEnd w:id="7"/>
    <w:bookmarkStart w:name="z13" w:id="8"/>
    <w:p>
      <w:pPr>
        <w:spacing w:after="0"/>
        <w:ind w:left="0"/>
        <w:jc w:val="both"/>
      </w:pPr>
      <w:r>
        <w:rPr>
          <w:rFonts w:ascii="Times New Roman"/>
          <w:b w:val="false"/>
          <w:i w:val="false"/>
          <w:color w:val="000000"/>
          <w:sz w:val="28"/>
        </w:rPr>
        <w:t>
      Республики Казахстан</w:t>
      </w:r>
    </w:p>
    <w:bookmarkEnd w:id="8"/>
    <w:bookmarkStart w:name="z14" w:id="9"/>
    <w:p>
      <w:pPr>
        <w:spacing w:after="0"/>
        <w:ind w:left="0"/>
        <w:jc w:val="both"/>
      </w:pPr>
      <w:r>
        <w:rPr>
          <w:rFonts w:ascii="Times New Roman"/>
          <w:b w:val="false"/>
          <w:i w:val="false"/>
          <w:color w:val="000000"/>
          <w:sz w:val="28"/>
        </w:rPr>
        <w:t>
      _______ Алдаева С.Т.</w:t>
      </w:r>
    </w:p>
    <w:bookmarkEnd w:id="9"/>
    <w:bookmarkStart w:name="z15" w:id="10"/>
    <w:p>
      <w:pPr>
        <w:spacing w:after="0"/>
        <w:ind w:left="0"/>
        <w:jc w:val="both"/>
      </w:pPr>
      <w:r>
        <w:rPr>
          <w:rFonts w:ascii="Times New Roman"/>
          <w:b w:val="false"/>
          <w:i w:val="false"/>
          <w:color w:val="000000"/>
          <w:sz w:val="28"/>
        </w:rPr>
        <w:t>
      "3" октября 2025 года</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акима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Кызылжарского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Северо-Казахстанской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 октября 2025 года № 15</w:t>
            </w:r>
          </w:p>
        </w:tc>
      </w:tr>
    </w:tbl>
    <w:bookmarkStart w:name="z21" w:id="11"/>
    <w:p>
      <w:pPr>
        <w:spacing w:after="0"/>
        <w:ind w:left="0"/>
        <w:jc w:val="left"/>
      </w:pPr>
      <w:r>
        <w:rPr>
          <w:rFonts w:ascii="Times New Roman"/>
          <w:b/>
          <w:i w:val="false"/>
          <w:color w:val="000000"/>
        </w:rPr>
        <w:t xml:space="preserve"> Избирательные участки на территории Кызылжарского района Северо-Казахстанской области</w:t>
      </w:r>
    </w:p>
    <w:bookmarkEnd w:id="11"/>
    <w:p>
      <w:pPr>
        <w:spacing w:after="0"/>
        <w:ind w:left="0"/>
        <w:jc w:val="both"/>
      </w:pPr>
      <w:r>
        <w:rPr>
          <w:rFonts w:ascii="Times New Roman"/>
          <w:b w:val="false"/>
          <w:i w:val="false"/>
          <w:color w:val="ff0000"/>
          <w:sz w:val="28"/>
        </w:rPr>
        <w:t xml:space="preserve">
      Сноска. Приложение 1 - в редакции решение акима Кызылжарского района Северо-Казахстанской области от 17.02.2026 </w:t>
      </w:r>
      <w:r>
        <w:rPr>
          <w:rFonts w:ascii="Times New Roman"/>
          <w:b w:val="false"/>
          <w:i w:val="false"/>
          <w:color w:val="ff0000"/>
          <w:sz w:val="28"/>
        </w:rPr>
        <w:t>№ 3</w:t>
      </w:r>
      <w:r>
        <w:rPr>
          <w:rFonts w:ascii="Times New Roman"/>
          <w:b w:val="false"/>
          <w:i w:val="false"/>
          <w:color w:val="ff0000"/>
          <w:sz w:val="28"/>
        </w:rPr>
        <w:t xml:space="preserve"> (вводится в действие со дня его первого официального опубликования).</w:t>
      </w:r>
    </w:p>
    <w:bookmarkStart w:name="z22" w:id="12"/>
    <w:p>
      <w:pPr>
        <w:spacing w:after="0"/>
        <w:ind w:left="0"/>
        <w:jc w:val="both"/>
      </w:pPr>
      <w:r>
        <w:rPr>
          <w:rFonts w:ascii="Times New Roman"/>
          <w:b w:val="false"/>
          <w:i w:val="false"/>
          <w:color w:val="000000"/>
          <w:sz w:val="28"/>
        </w:rPr>
        <w:t>
      1) Избирательный участок № 258</w:t>
      </w:r>
    </w:p>
    <w:bookmarkEnd w:id="12"/>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Архангельское, улица Школьная, 7 а, здание коммунального государственного учреждения "Архангельская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Архангельское;</w:t>
      </w:r>
    </w:p>
    <w:p>
      <w:pPr>
        <w:spacing w:after="0"/>
        <w:ind w:left="0"/>
        <w:jc w:val="both"/>
      </w:pPr>
      <w:r>
        <w:rPr>
          <w:rFonts w:ascii="Times New Roman"/>
          <w:b w:val="false"/>
          <w:i w:val="false"/>
          <w:color w:val="000000"/>
          <w:sz w:val="28"/>
        </w:rPr>
        <w:t>
      2) Избирательный участок № 259</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Новокаменка, улица Школьная, 6 а, здание коммунального государственного учреждения "Новокаменская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Новокаменка;</w:t>
      </w:r>
    </w:p>
    <w:p>
      <w:pPr>
        <w:spacing w:after="0"/>
        <w:ind w:left="0"/>
        <w:jc w:val="both"/>
      </w:pPr>
      <w:r>
        <w:rPr>
          <w:rFonts w:ascii="Times New Roman"/>
          <w:b w:val="false"/>
          <w:i w:val="false"/>
          <w:color w:val="000000"/>
          <w:sz w:val="28"/>
        </w:rPr>
        <w:t>
      3) Избирательный участок № 260</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Асаново, улица Пионерская, 49, здание коммунального государственного учреждения "Асановская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Асаново, село Толмачевка;</w:t>
      </w:r>
    </w:p>
    <w:p>
      <w:pPr>
        <w:spacing w:after="0"/>
        <w:ind w:left="0"/>
        <w:jc w:val="both"/>
      </w:pPr>
      <w:r>
        <w:rPr>
          <w:rFonts w:ascii="Times New Roman"/>
          <w:b w:val="false"/>
          <w:i w:val="false"/>
          <w:color w:val="000000"/>
          <w:sz w:val="28"/>
        </w:rPr>
        <w:t>
      4) Избирательный участок № 263</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Плоское, улица Бірлік, 22, здание медицинского пункта коммунального государственного предприятия на праве хозяйственного ведения "Кызылжарская районная больница" коммунального государственного учреждения "Управление здравоохранения акимата Северо-Казахстанской области";</w:t>
      </w:r>
    </w:p>
    <w:p>
      <w:pPr>
        <w:spacing w:after="0"/>
        <w:ind w:left="0"/>
        <w:jc w:val="both"/>
      </w:pPr>
      <w:r>
        <w:rPr>
          <w:rFonts w:ascii="Times New Roman"/>
          <w:b w:val="false"/>
          <w:i w:val="false"/>
          <w:color w:val="000000"/>
          <w:sz w:val="28"/>
        </w:rPr>
        <w:t>
      Границы: село Плоское, село Михайловка, село Малое Белое;</w:t>
      </w:r>
    </w:p>
    <w:p>
      <w:pPr>
        <w:spacing w:after="0"/>
        <w:ind w:left="0"/>
        <w:jc w:val="both"/>
      </w:pPr>
      <w:r>
        <w:rPr>
          <w:rFonts w:ascii="Times New Roman"/>
          <w:b w:val="false"/>
          <w:i w:val="false"/>
          <w:color w:val="000000"/>
          <w:sz w:val="28"/>
        </w:rPr>
        <w:t>
      5) Избирательный участок № 264</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Большая Малышка, улица Школьная, 1, здание коммунального государственного учреждения "Большемалышенская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Большая Малышка;</w:t>
      </w:r>
    </w:p>
    <w:p>
      <w:pPr>
        <w:spacing w:after="0"/>
        <w:ind w:left="0"/>
        <w:jc w:val="both"/>
      </w:pPr>
      <w:r>
        <w:rPr>
          <w:rFonts w:ascii="Times New Roman"/>
          <w:b w:val="false"/>
          <w:i w:val="false"/>
          <w:color w:val="000000"/>
          <w:sz w:val="28"/>
        </w:rPr>
        <w:t>
      6) Избирательный участок № 265</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Барневка, улица Заречная, 13, здание коммунального государственного учреждения "Барневская начальная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Барневка, село Гончаровка;</w:t>
      </w:r>
    </w:p>
    <w:p>
      <w:pPr>
        <w:spacing w:after="0"/>
        <w:ind w:left="0"/>
        <w:jc w:val="both"/>
      </w:pPr>
      <w:r>
        <w:rPr>
          <w:rFonts w:ascii="Times New Roman"/>
          <w:b w:val="false"/>
          <w:i w:val="false"/>
          <w:color w:val="000000"/>
          <w:sz w:val="28"/>
        </w:rPr>
        <w:t>
      7) Избирательный участок № 267</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Ташкентка, улица Береговая, 21, здание медицинского пункта коммунального государственного предприятия на праве хозяйственного ведения "Кызылжарская районная больница" коммунального государственного учреждения "Управление здравоохранения акимата Северо-Казахстанской области";</w:t>
      </w:r>
    </w:p>
    <w:p>
      <w:pPr>
        <w:spacing w:after="0"/>
        <w:ind w:left="0"/>
        <w:jc w:val="both"/>
      </w:pPr>
      <w:r>
        <w:rPr>
          <w:rFonts w:ascii="Times New Roman"/>
          <w:b w:val="false"/>
          <w:i w:val="false"/>
          <w:color w:val="000000"/>
          <w:sz w:val="28"/>
        </w:rPr>
        <w:t>
      Границы: село Ташкентка;</w:t>
      </w:r>
    </w:p>
    <w:p>
      <w:pPr>
        <w:spacing w:after="0"/>
        <w:ind w:left="0"/>
        <w:jc w:val="both"/>
      </w:pPr>
      <w:r>
        <w:rPr>
          <w:rFonts w:ascii="Times New Roman"/>
          <w:b w:val="false"/>
          <w:i w:val="false"/>
          <w:color w:val="000000"/>
          <w:sz w:val="28"/>
        </w:rPr>
        <w:t>
      8) Избирательный участок № 268</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Бесколь, улица Октябрьская, 19, здание государственного коммунального казенного предприятия "Ясли-сад "Балапан"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Бесколь, улицы: Брусиловского, Луговая, Юбилейная, Есенина, Степная, Пушкина, Солнечная, Мира, Октябрьская, Пирогова, Лесная, Дагестанская, Райавтодор, Абулхаира, Сенатская, Конституции Казахстана;</w:t>
      </w:r>
    </w:p>
    <w:p>
      <w:pPr>
        <w:spacing w:after="0"/>
        <w:ind w:left="0"/>
        <w:jc w:val="both"/>
      </w:pPr>
      <w:r>
        <w:rPr>
          <w:rFonts w:ascii="Times New Roman"/>
          <w:b w:val="false"/>
          <w:i w:val="false"/>
          <w:color w:val="000000"/>
          <w:sz w:val="28"/>
        </w:rPr>
        <w:t>
      улица Первомайская - 1,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улица Фабричная - 1, 2, 3, 4, 5, 6, 7, 8, 9, 10, 11, 12, 13, 14, 15, 16, 17, 18, 19, 20, 21, 22, 23, 24, 25, 26, 27, 28, 29, 30;</w:t>
      </w:r>
    </w:p>
    <w:p>
      <w:pPr>
        <w:spacing w:after="0"/>
        <w:ind w:left="0"/>
        <w:jc w:val="both"/>
      </w:pPr>
      <w:r>
        <w:rPr>
          <w:rFonts w:ascii="Times New Roman"/>
          <w:b w:val="false"/>
          <w:i w:val="false"/>
          <w:color w:val="000000"/>
          <w:sz w:val="28"/>
        </w:rPr>
        <w:t>
      улица Зеленая – 1, 2, 3, 4, 5, 6, 7, 8, 9, 10, 11, 12, 13, 14, 15, 16, 17;</w:t>
      </w:r>
    </w:p>
    <w:p>
      <w:pPr>
        <w:spacing w:after="0"/>
        <w:ind w:left="0"/>
        <w:jc w:val="both"/>
      </w:pPr>
      <w:r>
        <w:rPr>
          <w:rFonts w:ascii="Times New Roman"/>
          <w:b w:val="false"/>
          <w:i w:val="false"/>
          <w:color w:val="000000"/>
          <w:sz w:val="28"/>
        </w:rPr>
        <w:t>
      улица Восточная – 1, 2, 3, 4, 5, 6, 7, 8, 9, 10, 11, 12, 13, 14, 15, 16, 17, 18, 19, 20, 21, 22, 23;</w:t>
      </w:r>
    </w:p>
    <w:p>
      <w:pPr>
        <w:spacing w:after="0"/>
        <w:ind w:left="0"/>
        <w:jc w:val="both"/>
      </w:pPr>
      <w:r>
        <w:rPr>
          <w:rFonts w:ascii="Times New Roman"/>
          <w:b w:val="false"/>
          <w:i w:val="false"/>
          <w:color w:val="000000"/>
          <w:sz w:val="28"/>
        </w:rPr>
        <w:t>
      проезды: Брусиловского, Пирогова;</w:t>
      </w:r>
    </w:p>
    <w:p>
      <w:pPr>
        <w:spacing w:after="0"/>
        <w:ind w:left="0"/>
        <w:jc w:val="both"/>
      </w:pPr>
      <w:r>
        <w:rPr>
          <w:rFonts w:ascii="Times New Roman"/>
          <w:b w:val="false"/>
          <w:i w:val="false"/>
          <w:color w:val="000000"/>
          <w:sz w:val="28"/>
        </w:rPr>
        <w:t>
      9) Избирательный участок № 269</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Бесколь, улица Гагарина, 10, здание государственного коммунального казенного предприятия "Кызылжарский районный Дом культуры" коммунального государственного учреждения "Кызылжарский районный отдел культуры, развития языков, физической культуры и спорта";</w:t>
      </w:r>
    </w:p>
    <w:p>
      <w:pPr>
        <w:spacing w:after="0"/>
        <w:ind w:left="0"/>
        <w:jc w:val="both"/>
      </w:pPr>
      <w:r>
        <w:rPr>
          <w:rFonts w:ascii="Times New Roman"/>
          <w:b w:val="false"/>
          <w:i w:val="false"/>
          <w:color w:val="000000"/>
          <w:sz w:val="28"/>
        </w:rPr>
        <w:t>
      Границы: село Бесколь, улица Комарова –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улица Калинина – 1, 2, 3, 4, 5, 6, 7, 8, 9, 10, 11, 12, 13, 14, 15, 16, 17, 18, 19, 20, 21, 22, 23, 24, 25, 26, 27, 28, 29, 30, 31, 32, 33, 34;</w:t>
      </w:r>
    </w:p>
    <w:p>
      <w:pPr>
        <w:spacing w:after="0"/>
        <w:ind w:left="0"/>
        <w:jc w:val="both"/>
      </w:pPr>
      <w:r>
        <w:rPr>
          <w:rFonts w:ascii="Times New Roman"/>
          <w:b w:val="false"/>
          <w:i w:val="false"/>
          <w:color w:val="000000"/>
          <w:sz w:val="28"/>
        </w:rPr>
        <w:t>
      улица Целинная - 2, 3, 4, 5, 6, 7, 8, 9, 10, 11, 12, 13, 14, 15, 16, 17, 18, 19, 20, 21, 22, 23, 24, 25, 26, 27, 28, 29, 30, 31, 32;</w:t>
      </w:r>
    </w:p>
    <w:p>
      <w:pPr>
        <w:spacing w:after="0"/>
        <w:ind w:left="0"/>
        <w:jc w:val="both"/>
      </w:pPr>
      <w:r>
        <w:rPr>
          <w:rFonts w:ascii="Times New Roman"/>
          <w:b w:val="false"/>
          <w:i w:val="false"/>
          <w:color w:val="000000"/>
          <w:sz w:val="28"/>
        </w:rPr>
        <w:t>
      улицы: Озерная, Молодежная, Театральная, Ленина, Пионерская, Ульянова, Строительная, Дорожная;</w:t>
      </w:r>
    </w:p>
    <w:p>
      <w:pPr>
        <w:spacing w:after="0"/>
        <w:ind w:left="0"/>
        <w:jc w:val="both"/>
      </w:pPr>
      <w:r>
        <w:rPr>
          <w:rFonts w:ascii="Times New Roman"/>
          <w:b w:val="false"/>
          <w:i w:val="false"/>
          <w:color w:val="000000"/>
          <w:sz w:val="28"/>
        </w:rPr>
        <w:t>
      10) Избирательный участок № 270</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Бесколь, улица Исляма Баукенова, 56, здание коммунального государственного учреждения "Аппарат акима Бескольского сельского округа Кызылжарского района Северо-Казахстанской области";</w:t>
      </w:r>
    </w:p>
    <w:p>
      <w:pPr>
        <w:spacing w:after="0"/>
        <w:ind w:left="0"/>
        <w:jc w:val="both"/>
      </w:pPr>
      <w:r>
        <w:rPr>
          <w:rFonts w:ascii="Times New Roman"/>
          <w:b w:val="false"/>
          <w:i w:val="false"/>
          <w:color w:val="000000"/>
          <w:sz w:val="28"/>
        </w:rPr>
        <w:t>
      Границы: село Бесколь, улица Комарова – 50, 51, 52, 53, 54, 55, 56, 57, 58, 59, 60, 61, 62, 63, 64, 65, 66, 67, 68, 69, 70, 71, 72, 73, 74, 75, 76, 77;</w:t>
      </w:r>
    </w:p>
    <w:p>
      <w:pPr>
        <w:spacing w:after="0"/>
        <w:ind w:left="0"/>
        <w:jc w:val="both"/>
      </w:pPr>
      <w:r>
        <w:rPr>
          <w:rFonts w:ascii="Times New Roman"/>
          <w:b w:val="false"/>
          <w:i w:val="false"/>
          <w:color w:val="000000"/>
          <w:sz w:val="28"/>
        </w:rPr>
        <w:t>
      улица Целинная – 33, 34, 36, 37, 38, 39, 40, 41, 42, 43, 44, 45, 46, 47, 48, 49, 50, 51, 52, 53, 54, 55, 56, 57, 58, 59, 60, 61, 62;</w:t>
      </w:r>
    </w:p>
    <w:p>
      <w:pPr>
        <w:spacing w:after="0"/>
        <w:ind w:left="0"/>
        <w:jc w:val="both"/>
      </w:pPr>
      <w:r>
        <w:rPr>
          <w:rFonts w:ascii="Times New Roman"/>
          <w:b w:val="false"/>
          <w:i w:val="false"/>
          <w:color w:val="000000"/>
          <w:sz w:val="28"/>
        </w:rPr>
        <w:t>
      улица Калинина –35, 36, 37, 38, 39, 40, 41, 42, 43, 44, 45, 46, 47, 48, 49, 50, 51, 52, 53, 54, 55, 56, 57, 58, 59;</w:t>
      </w:r>
    </w:p>
    <w:p>
      <w:pPr>
        <w:spacing w:after="0"/>
        <w:ind w:left="0"/>
        <w:jc w:val="both"/>
      </w:pPr>
      <w:r>
        <w:rPr>
          <w:rFonts w:ascii="Times New Roman"/>
          <w:b w:val="false"/>
          <w:i w:val="false"/>
          <w:color w:val="000000"/>
          <w:sz w:val="28"/>
        </w:rPr>
        <w:t>
      улицы: Сабита.Муканова, Рабочая, Куйбышева, Абая, Ипподромная, Комсомольская, Дзержинского, Северная, Дачная, Джамбула, Есмакана Махметова, Исляма Баукенова, Монтажников, Степана Разина;</w:t>
      </w:r>
    </w:p>
    <w:p>
      <w:pPr>
        <w:spacing w:after="0"/>
        <w:ind w:left="0"/>
        <w:jc w:val="both"/>
      </w:pPr>
      <w:r>
        <w:rPr>
          <w:rFonts w:ascii="Times New Roman"/>
          <w:b w:val="false"/>
          <w:i w:val="false"/>
          <w:color w:val="000000"/>
          <w:sz w:val="28"/>
        </w:rPr>
        <w:t>
      11) Избирательный участок № 271</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Бесколь, улица Спортивная, 13, здание коммунального государственного учреждения "Бескольская средняя школа № 2"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xml:space="preserve">
      Границы: село Бесколь, улица Береговая – 1, 2, 3, 4, 5, 6, 7, 8, 9, 10, 11, 12, 13, 14, 15, 16, 17, 18, 19, 20, 21; </w:t>
      </w:r>
    </w:p>
    <w:p>
      <w:pPr>
        <w:spacing w:after="0"/>
        <w:ind w:left="0"/>
        <w:jc w:val="both"/>
      </w:pPr>
      <w:r>
        <w:rPr>
          <w:rFonts w:ascii="Times New Roman"/>
          <w:b w:val="false"/>
          <w:i w:val="false"/>
          <w:color w:val="000000"/>
          <w:sz w:val="28"/>
        </w:rPr>
        <w:t xml:space="preserve">
      улица Кирова – 1, 2, 3, 4, 5, 6, 7, 8, 9, 10, 11, 12, 13, 14, 15, 16, 17, 18, 19, 20, 21, 22, 23, 24, 25, 26, 27, 28, 29, 30, 31, 32, 33, 34, 35, 36, 37; </w:t>
      </w:r>
    </w:p>
    <w:p>
      <w:pPr>
        <w:spacing w:after="0"/>
        <w:ind w:left="0"/>
        <w:jc w:val="both"/>
      </w:pPr>
      <w:r>
        <w:rPr>
          <w:rFonts w:ascii="Times New Roman"/>
          <w:b w:val="false"/>
          <w:i w:val="false"/>
          <w:color w:val="000000"/>
          <w:sz w:val="28"/>
        </w:rPr>
        <w:t xml:space="preserve">
      улица Советская - 1, 2, 3, 4, 5, 6, 7, 8, 9, 10, 11, 12, 13, 14, 15, 16, 17, 18, 19, 20, 21, 22, 23, 24, 25, 26, 27, 28, 29, 30, 31, 32, 33, 34, 35, 36, 37, 38, 39, 40, 41, 42; </w:t>
      </w:r>
    </w:p>
    <w:p>
      <w:pPr>
        <w:spacing w:after="0"/>
        <w:ind w:left="0"/>
        <w:jc w:val="both"/>
      </w:pPr>
      <w:r>
        <w:rPr>
          <w:rFonts w:ascii="Times New Roman"/>
          <w:b w:val="false"/>
          <w:i w:val="false"/>
          <w:color w:val="000000"/>
          <w:sz w:val="28"/>
        </w:rPr>
        <w:t xml:space="preserve">
      улица Почтовая - 1, 2, 3, 4, 5, 6, 7, 8, 9, 10, 11, 12, 13, 14, 15, 16, 17, 18, 19, 20, 21, 22, 23, 24, 25, 26, 27, 28, 29, 30, 31, 32, 33, 34; </w:t>
      </w:r>
    </w:p>
    <w:p>
      <w:pPr>
        <w:spacing w:after="0"/>
        <w:ind w:left="0"/>
        <w:jc w:val="both"/>
      </w:pPr>
      <w:r>
        <w:rPr>
          <w:rFonts w:ascii="Times New Roman"/>
          <w:b w:val="false"/>
          <w:i w:val="false"/>
          <w:color w:val="000000"/>
          <w:sz w:val="28"/>
        </w:rPr>
        <w:t xml:space="preserve">
      улица Фурманова - 1, 2, 3, 4, 5, 6, 7, 8, 9, 10, 11, 12, 13, 14, 15; </w:t>
      </w:r>
    </w:p>
    <w:p>
      <w:pPr>
        <w:spacing w:after="0"/>
        <w:ind w:left="0"/>
        <w:jc w:val="both"/>
      </w:pPr>
      <w:r>
        <w:rPr>
          <w:rFonts w:ascii="Times New Roman"/>
          <w:b w:val="false"/>
          <w:i w:val="false"/>
          <w:color w:val="000000"/>
          <w:sz w:val="28"/>
        </w:rPr>
        <w:t xml:space="preserve">
      улица Спортивная –1, 2, 3, 4, 5, 6, 7, 8, 9, 10, 11; </w:t>
      </w:r>
    </w:p>
    <w:p>
      <w:pPr>
        <w:spacing w:after="0"/>
        <w:ind w:left="0"/>
        <w:jc w:val="both"/>
      </w:pPr>
      <w:r>
        <w:rPr>
          <w:rFonts w:ascii="Times New Roman"/>
          <w:b w:val="false"/>
          <w:i w:val="false"/>
          <w:color w:val="000000"/>
          <w:sz w:val="28"/>
        </w:rPr>
        <w:t xml:space="preserve">
      улица Горького - 1, 2, 3, 4, 5, 6, 7, 8, 9, 10, 11, 12, 13, 14, 15, 16, 17, 18, 19, 20, 21, 22, 23, 24, 25, 26, 27, 28, 29, 30, 31, 32, 33, 34, 35, 36, 37, 38, 39; </w:t>
      </w:r>
    </w:p>
    <w:p>
      <w:pPr>
        <w:spacing w:after="0"/>
        <w:ind w:left="0"/>
        <w:jc w:val="both"/>
      </w:pPr>
      <w:r>
        <w:rPr>
          <w:rFonts w:ascii="Times New Roman"/>
          <w:b w:val="false"/>
          <w:i w:val="false"/>
          <w:color w:val="000000"/>
          <w:sz w:val="28"/>
        </w:rPr>
        <w:t>
      улицы: Ибраева, Карасай Батыра;</w:t>
      </w:r>
    </w:p>
    <w:p>
      <w:pPr>
        <w:spacing w:after="0"/>
        <w:ind w:left="0"/>
        <w:jc w:val="both"/>
      </w:pPr>
      <w:r>
        <w:rPr>
          <w:rFonts w:ascii="Times New Roman"/>
          <w:b w:val="false"/>
          <w:i w:val="false"/>
          <w:color w:val="000000"/>
          <w:sz w:val="28"/>
        </w:rPr>
        <w:t>
      проезды: Панфилова, Фурманова;</w:t>
      </w:r>
    </w:p>
    <w:p>
      <w:pPr>
        <w:spacing w:after="0"/>
        <w:ind w:left="0"/>
        <w:jc w:val="both"/>
      </w:pPr>
      <w:r>
        <w:rPr>
          <w:rFonts w:ascii="Times New Roman"/>
          <w:b w:val="false"/>
          <w:i w:val="false"/>
          <w:color w:val="000000"/>
          <w:sz w:val="28"/>
        </w:rPr>
        <w:t>
      12) Избирательный участок № 272</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Бесколь, улица Институтская, 1 а, здание коммунального государственного учреждения "Школа-лицей "Парасат"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xml:space="preserve">
      Границы: село Бесколь, улица Береговая – 23, 24, 25, 26, 27, 28, 29, 30, 31, 32, 33, 34, 35; </w:t>
      </w:r>
    </w:p>
    <w:p>
      <w:pPr>
        <w:spacing w:after="0"/>
        <w:ind w:left="0"/>
        <w:jc w:val="both"/>
      </w:pPr>
      <w:r>
        <w:rPr>
          <w:rFonts w:ascii="Times New Roman"/>
          <w:b w:val="false"/>
          <w:i w:val="false"/>
          <w:color w:val="000000"/>
          <w:sz w:val="28"/>
        </w:rPr>
        <w:t xml:space="preserve">
      улица Кирова – 39, 40, 41, 42, 43, 44, 45, 46, 47, 48, 49, 50, 51, 52, 53, 54, 55, 56, 57, 58, 59, 60, 61, 62, 63, 64, 65, 66, 67, 68, 69, 70, 71, 72, 73, 74, 75, 76, 77, 78, 79, 80, 81, 82, 83, 84, 85, 86, 87, 88, 89, 90, 91, 92, 93, 94, 95, 96; </w:t>
      </w:r>
    </w:p>
    <w:p>
      <w:pPr>
        <w:spacing w:after="0"/>
        <w:ind w:left="0"/>
        <w:jc w:val="both"/>
      </w:pPr>
      <w:r>
        <w:rPr>
          <w:rFonts w:ascii="Times New Roman"/>
          <w:b w:val="false"/>
          <w:i w:val="false"/>
          <w:color w:val="000000"/>
          <w:sz w:val="28"/>
        </w:rPr>
        <w:t>
      улица Горького – 41, 42, 43, 44, 45, 46, 47, 48, 49, 50, 51, 52, 53, 54, 55, 56, 57, 58, 59, 60, 61, 62, 63, 64, 65, 66, 67, 68, 69, 70, 71, 72, 73, 74, 75, 76, 77, 78, 79, 80, 81, 82, 83, 84, 85, 86, 87, 88;</w:t>
      </w:r>
    </w:p>
    <w:p>
      <w:pPr>
        <w:spacing w:after="0"/>
        <w:ind w:left="0"/>
        <w:jc w:val="both"/>
      </w:pPr>
      <w:r>
        <w:rPr>
          <w:rFonts w:ascii="Times New Roman"/>
          <w:b w:val="false"/>
          <w:i w:val="false"/>
          <w:color w:val="000000"/>
          <w:sz w:val="28"/>
        </w:rPr>
        <w:t xml:space="preserve">
      улица Советская - 43, 44, 45, 46, 47, 48, 49, 50, 51, 52, 53, 54, 55, 56, 57, 58, 59, 60, 61, 62, 63, 64, 65, 66, 67, 68, 69, 70, 71, 72, 73, 74, 75, 76, 77, 78, 79, 80, 81, 82, 83, 84, 85, 86, 87, 88, 89, 90, 91, 92, 93, 94, 95, 96, 97, 98, 99, 100, 101, 102, 103, 104, 105, 106, 107, 108, 109; </w:t>
      </w:r>
    </w:p>
    <w:p>
      <w:pPr>
        <w:spacing w:after="0"/>
        <w:ind w:left="0"/>
        <w:jc w:val="both"/>
      </w:pPr>
      <w:r>
        <w:rPr>
          <w:rFonts w:ascii="Times New Roman"/>
          <w:b w:val="false"/>
          <w:i w:val="false"/>
          <w:color w:val="000000"/>
          <w:sz w:val="28"/>
        </w:rPr>
        <w:t xml:space="preserve">
      улица Фурманова - 16, 17, 18, 19, 20, 21, 22, 23, 24, 25, 26, 27, 28, 29, 30, 31, 32, 33, 34, 35, 36, 37, 38, 39, 40, 41, 42, 43, 44, 45, 46, 47, 48, 49, 50, 51, 52, 53, 54, 55; </w:t>
      </w:r>
    </w:p>
    <w:p>
      <w:pPr>
        <w:spacing w:after="0"/>
        <w:ind w:left="0"/>
        <w:jc w:val="both"/>
      </w:pPr>
      <w:r>
        <w:rPr>
          <w:rFonts w:ascii="Times New Roman"/>
          <w:b w:val="false"/>
          <w:i w:val="false"/>
          <w:color w:val="000000"/>
          <w:sz w:val="28"/>
        </w:rPr>
        <w:t xml:space="preserve">
      улица Спортивная - 12, 13, 14, 15, 16, 17, 18, 19, 20, 21, 22, 23, 24, 25, 26, 27, 28, 29, 30, 31; </w:t>
      </w:r>
    </w:p>
    <w:p>
      <w:pPr>
        <w:spacing w:after="0"/>
        <w:ind w:left="0"/>
        <w:jc w:val="both"/>
      </w:pPr>
      <w:r>
        <w:rPr>
          <w:rFonts w:ascii="Times New Roman"/>
          <w:b w:val="false"/>
          <w:i w:val="false"/>
          <w:color w:val="000000"/>
          <w:sz w:val="28"/>
        </w:rPr>
        <w:t xml:space="preserve">
      улица Почтовая - 35, 36, 37, 38, 39, 40, 41, 42, 43, 44, 45, 46, 47, 48, 49, 50, 51, 52, 53, 54, 55, 56, 57, 58, 59, 60, 61, 62, 63, 64, 65, 66, 67, 68, 69, 70, 71, 72, 73, 74, 75, 76, 77, 78; </w:t>
      </w:r>
    </w:p>
    <w:p>
      <w:pPr>
        <w:spacing w:after="0"/>
        <w:ind w:left="0"/>
        <w:jc w:val="both"/>
      </w:pPr>
      <w:r>
        <w:rPr>
          <w:rFonts w:ascii="Times New Roman"/>
          <w:b w:val="false"/>
          <w:i w:val="false"/>
          <w:color w:val="000000"/>
          <w:sz w:val="28"/>
        </w:rPr>
        <w:t>
      улицы: Институтская, Школьная, Букетова, Стройдвор;</w:t>
      </w:r>
    </w:p>
    <w:p>
      <w:pPr>
        <w:spacing w:after="0"/>
        <w:ind w:left="0"/>
        <w:jc w:val="both"/>
      </w:pPr>
      <w:r>
        <w:rPr>
          <w:rFonts w:ascii="Times New Roman"/>
          <w:b w:val="false"/>
          <w:i w:val="false"/>
          <w:color w:val="000000"/>
          <w:sz w:val="28"/>
        </w:rPr>
        <w:t>
      13) Избирательный участок № 273</w:t>
      </w:r>
    </w:p>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Подгорное, улица Школьная, 13, здание коммунального государственного учреждения "Подгорненская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Подгорное;</w:t>
      </w:r>
    </w:p>
    <w:bookmarkStart w:name="z23" w:id="13"/>
    <w:p>
      <w:pPr>
        <w:spacing w:after="0"/>
        <w:ind w:left="0"/>
        <w:jc w:val="both"/>
      </w:pPr>
      <w:r>
        <w:rPr>
          <w:rFonts w:ascii="Times New Roman"/>
          <w:b w:val="false"/>
          <w:i w:val="false"/>
          <w:color w:val="000000"/>
          <w:sz w:val="28"/>
        </w:rPr>
        <w:t>
      14) Избирательный участок № 274</w:t>
      </w:r>
    </w:p>
    <w:bookmarkEnd w:id="13"/>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Приишимка, улица Школьная, 9, здание коммунального государственного учреждения "Приишимская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Приишимка, село Карлуга;</w:t>
      </w:r>
    </w:p>
    <w:bookmarkStart w:name="z24" w:id="14"/>
    <w:p>
      <w:pPr>
        <w:spacing w:after="0"/>
        <w:ind w:left="0"/>
        <w:jc w:val="both"/>
      </w:pPr>
      <w:r>
        <w:rPr>
          <w:rFonts w:ascii="Times New Roman"/>
          <w:b w:val="false"/>
          <w:i w:val="false"/>
          <w:color w:val="000000"/>
          <w:sz w:val="28"/>
        </w:rPr>
        <w:t>
      15) Избирательный участок № 275</w:t>
      </w:r>
    </w:p>
    <w:bookmarkEnd w:id="14"/>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Чапаево, улица Сәкен Сейфуллин, 32, здание государственного учреждения "Чапаевский сельский клуб";</w:t>
      </w:r>
    </w:p>
    <w:p>
      <w:pPr>
        <w:spacing w:after="0"/>
        <w:ind w:left="0"/>
        <w:jc w:val="both"/>
      </w:pPr>
      <w:r>
        <w:rPr>
          <w:rFonts w:ascii="Times New Roman"/>
          <w:b w:val="false"/>
          <w:i w:val="false"/>
          <w:color w:val="000000"/>
          <w:sz w:val="28"/>
        </w:rPr>
        <w:t>
      Границы: село Чапаево, село Трудовая Нива;</w:t>
      </w:r>
    </w:p>
    <w:bookmarkStart w:name="z25" w:id="15"/>
    <w:p>
      <w:pPr>
        <w:spacing w:after="0"/>
        <w:ind w:left="0"/>
        <w:jc w:val="both"/>
      </w:pPr>
      <w:r>
        <w:rPr>
          <w:rFonts w:ascii="Times New Roman"/>
          <w:b w:val="false"/>
          <w:i w:val="false"/>
          <w:color w:val="000000"/>
          <w:sz w:val="28"/>
        </w:rPr>
        <w:t>
      16) Избирательный участок № 276</w:t>
      </w:r>
    </w:p>
    <w:bookmarkEnd w:id="15"/>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Байтерек, улица Бейбитшилик, 51, здание коммунального государственного учреждения "Байтерекская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Байтерек;</w:t>
      </w:r>
    </w:p>
    <w:bookmarkStart w:name="z26" w:id="16"/>
    <w:p>
      <w:pPr>
        <w:spacing w:after="0"/>
        <w:ind w:left="0"/>
        <w:jc w:val="both"/>
      </w:pPr>
      <w:r>
        <w:rPr>
          <w:rFonts w:ascii="Times New Roman"/>
          <w:b w:val="false"/>
          <w:i w:val="false"/>
          <w:color w:val="000000"/>
          <w:sz w:val="28"/>
        </w:rPr>
        <w:t>
      17) Избирательный участок № 277</w:t>
      </w:r>
    </w:p>
    <w:bookmarkEnd w:id="16"/>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Бугровое, улица Центральная, 20, здание коммунального государственного учреждения "Бугровская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Бугровое, село Новогеоргиевка, село Сосновка;</w:t>
      </w:r>
    </w:p>
    <w:bookmarkStart w:name="z27" w:id="17"/>
    <w:p>
      <w:pPr>
        <w:spacing w:after="0"/>
        <w:ind w:left="0"/>
        <w:jc w:val="both"/>
      </w:pPr>
      <w:r>
        <w:rPr>
          <w:rFonts w:ascii="Times New Roman"/>
          <w:b w:val="false"/>
          <w:i w:val="false"/>
          <w:color w:val="000000"/>
          <w:sz w:val="28"/>
        </w:rPr>
        <w:t>
      18) Избирательный участок № 278</w:t>
      </w:r>
    </w:p>
    <w:bookmarkEnd w:id="17"/>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Вагулино, улица Достык, 9, здание дома культуры коммунального государственного учреждения "Аппарат акима Вагулинского сельского округа Кызылжарского района Северо-Казахстанской области";</w:t>
      </w:r>
    </w:p>
    <w:p>
      <w:pPr>
        <w:spacing w:after="0"/>
        <w:ind w:left="0"/>
        <w:jc w:val="both"/>
      </w:pPr>
      <w:r>
        <w:rPr>
          <w:rFonts w:ascii="Times New Roman"/>
          <w:b w:val="false"/>
          <w:i w:val="false"/>
          <w:color w:val="000000"/>
          <w:sz w:val="28"/>
        </w:rPr>
        <w:t>
      Границы: село Вагулино;</w:t>
      </w:r>
    </w:p>
    <w:bookmarkStart w:name="z28" w:id="18"/>
    <w:p>
      <w:pPr>
        <w:spacing w:after="0"/>
        <w:ind w:left="0"/>
        <w:jc w:val="both"/>
      </w:pPr>
      <w:r>
        <w:rPr>
          <w:rFonts w:ascii="Times New Roman"/>
          <w:b w:val="false"/>
          <w:i w:val="false"/>
          <w:color w:val="000000"/>
          <w:sz w:val="28"/>
        </w:rPr>
        <w:t>
      19) Избирательный участок № 279</w:t>
      </w:r>
    </w:p>
    <w:bookmarkEnd w:id="18"/>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Кустовое, улица Астана, 24, здание Кустовского сельского клуба товарищества с ограниченной ответственностью "СК-Вагулинское";</w:t>
      </w:r>
    </w:p>
    <w:p>
      <w:pPr>
        <w:spacing w:after="0"/>
        <w:ind w:left="0"/>
        <w:jc w:val="both"/>
      </w:pPr>
      <w:r>
        <w:rPr>
          <w:rFonts w:ascii="Times New Roman"/>
          <w:b w:val="false"/>
          <w:i w:val="false"/>
          <w:color w:val="000000"/>
          <w:sz w:val="28"/>
        </w:rPr>
        <w:t>
      Границы: село Кустовое;</w:t>
      </w:r>
    </w:p>
    <w:bookmarkStart w:name="z29" w:id="19"/>
    <w:p>
      <w:pPr>
        <w:spacing w:after="0"/>
        <w:ind w:left="0"/>
        <w:jc w:val="both"/>
      </w:pPr>
      <w:r>
        <w:rPr>
          <w:rFonts w:ascii="Times New Roman"/>
          <w:b w:val="false"/>
          <w:i w:val="false"/>
          <w:color w:val="000000"/>
          <w:sz w:val="28"/>
        </w:rPr>
        <w:t>
      20) Избирательный участок № 281</w:t>
      </w:r>
    </w:p>
    <w:bookmarkEnd w:id="19"/>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Красноярка, улица Школьная, 23, здание коммунального государственного учреждения "Красноярская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Красноярка, село Красный яр, село Желяково;</w:t>
      </w:r>
    </w:p>
    <w:bookmarkStart w:name="z30" w:id="20"/>
    <w:p>
      <w:pPr>
        <w:spacing w:after="0"/>
        <w:ind w:left="0"/>
        <w:jc w:val="both"/>
      </w:pPr>
      <w:r>
        <w:rPr>
          <w:rFonts w:ascii="Times New Roman"/>
          <w:b w:val="false"/>
          <w:i w:val="false"/>
          <w:color w:val="000000"/>
          <w:sz w:val="28"/>
        </w:rPr>
        <w:t>
      21) Избирательный участок № 282</w:t>
      </w:r>
    </w:p>
    <w:bookmarkEnd w:id="20"/>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Виноградовка, улица Желтоқсан, 34, здание коммунального государственного учреждения "Сивковская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Виноградовка;</w:t>
      </w:r>
    </w:p>
    <w:bookmarkStart w:name="z31" w:id="21"/>
    <w:p>
      <w:pPr>
        <w:spacing w:after="0"/>
        <w:ind w:left="0"/>
        <w:jc w:val="both"/>
      </w:pPr>
      <w:r>
        <w:rPr>
          <w:rFonts w:ascii="Times New Roman"/>
          <w:b w:val="false"/>
          <w:i w:val="false"/>
          <w:color w:val="000000"/>
          <w:sz w:val="28"/>
        </w:rPr>
        <w:t>
      22) Избирательный участок № 283</w:t>
      </w:r>
    </w:p>
    <w:bookmarkEnd w:id="21"/>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Сумное, улица Тәуелсіздік, 9, здание коммунального государственного учреждения "Аппарат акима Виноградовского сельского округа Кызылжарского района Северо-Казахстанской области";</w:t>
      </w:r>
    </w:p>
    <w:p>
      <w:pPr>
        <w:spacing w:after="0"/>
        <w:ind w:left="0"/>
        <w:jc w:val="both"/>
      </w:pPr>
      <w:r>
        <w:rPr>
          <w:rFonts w:ascii="Times New Roman"/>
          <w:b w:val="false"/>
          <w:i w:val="false"/>
          <w:color w:val="000000"/>
          <w:sz w:val="28"/>
        </w:rPr>
        <w:t>
      Границы: село Сумное;</w:t>
      </w:r>
    </w:p>
    <w:bookmarkStart w:name="z32" w:id="22"/>
    <w:p>
      <w:pPr>
        <w:spacing w:after="0"/>
        <w:ind w:left="0"/>
        <w:jc w:val="both"/>
      </w:pPr>
      <w:r>
        <w:rPr>
          <w:rFonts w:ascii="Times New Roman"/>
          <w:b w:val="false"/>
          <w:i w:val="false"/>
          <w:color w:val="000000"/>
          <w:sz w:val="28"/>
        </w:rPr>
        <w:t>
      23) Избирательный участок № 284</w:t>
      </w:r>
    </w:p>
    <w:bookmarkEnd w:id="22"/>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Долматово, улица Центральная, 68, здание Долматовского сельского клуба коммунального государственного учреждения "Аппарат акима Березовского сельского округа Кызылжарского района Северо-Казахстанской области";</w:t>
      </w:r>
    </w:p>
    <w:p>
      <w:pPr>
        <w:spacing w:after="0"/>
        <w:ind w:left="0"/>
        <w:jc w:val="both"/>
      </w:pPr>
      <w:r>
        <w:rPr>
          <w:rFonts w:ascii="Times New Roman"/>
          <w:b w:val="false"/>
          <w:i w:val="false"/>
          <w:color w:val="000000"/>
          <w:sz w:val="28"/>
        </w:rPr>
        <w:t>
      Границы: село Долматово;</w:t>
      </w:r>
    </w:p>
    <w:bookmarkStart w:name="z33" w:id="23"/>
    <w:p>
      <w:pPr>
        <w:spacing w:after="0"/>
        <w:ind w:left="0"/>
        <w:jc w:val="both"/>
      </w:pPr>
      <w:r>
        <w:rPr>
          <w:rFonts w:ascii="Times New Roman"/>
          <w:b w:val="false"/>
          <w:i w:val="false"/>
          <w:color w:val="000000"/>
          <w:sz w:val="28"/>
        </w:rPr>
        <w:t>
      24) Избирательный участок № 286</w:t>
      </w:r>
    </w:p>
    <w:bookmarkEnd w:id="23"/>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Боголюбово, улица Ғабит Мүсірепов, 88, здание коммунального государственного учреждения "Боголюбовская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Боголюбово;</w:t>
      </w:r>
    </w:p>
    <w:bookmarkStart w:name="z34" w:id="24"/>
    <w:p>
      <w:pPr>
        <w:spacing w:after="0"/>
        <w:ind w:left="0"/>
        <w:jc w:val="both"/>
      </w:pPr>
      <w:r>
        <w:rPr>
          <w:rFonts w:ascii="Times New Roman"/>
          <w:b w:val="false"/>
          <w:i w:val="false"/>
          <w:color w:val="000000"/>
          <w:sz w:val="28"/>
        </w:rPr>
        <w:t>
      25) Избирательный участок № 289</w:t>
      </w:r>
    </w:p>
    <w:bookmarkEnd w:id="24"/>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Надежка, улица Жеңіс, 15 а, здание коммунального государственного учреждения "Надеждинская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Надежка;</w:t>
      </w:r>
    </w:p>
    <w:bookmarkStart w:name="z35" w:id="25"/>
    <w:p>
      <w:pPr>
        <w:spacing w:after="0"/>
        <w:ind w:left="0"/>
        <w:jc w:val="both"/>
      </w:pPr>
      <w:r>
        <w:rPr>
          <w:rFonts w:ascii="Times New Roman"/>
          <w:b w:val="false"/>
          <w:i w:val="false"/>
          <w:color w:val="000000"/>
          <w:sz w:val="28"/>
        </w:rPr>
        <w:t>
      26) Избирательный участок № 290</w:t>
      </w:r>
    </w:p>
    <w:bookmarkEnd w:id="25"/>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Вознесенка, улица Абай Құнанбаев, 46, здание коммунального государственного учреждения "Вознесенская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Вознесенка;</w:t>
      </w:r>
    </w:p>
    <w:bookmarkStart w:name="z36" w:id="26"/>
    <w:p>
      <w:pPr>
        <w:spacing w:after="0"/>
        <w:ind w:left="0"/>
        <w:jc w:val="both"/>
      </w:pPr>
      <w:r>
        <w:rPr>
          <w:rFonts w:ascii="Times New Roman"/>
          <w:b w:val="false"/>
          <w:i w:val="false"/>
          <w:color w:val="000000"/>
          <w:sz w:val="28"/>
        </w:rPr>
        <w:t>
      27) Избирательный участок № 291</w:t>
      </w:r>
    </w:p>
    <w:bookmarkEnd w:id="26"/>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Пресновка, переулок Третий, 1, здание Пресновского сельского клуба коммунального государственного учреждения "Аппарат акима Лесного сельского округа Кызылжарского района Северо-Казахстанской области";</w:t>
      </w:r>
    </w:p>
    <w:p>
      <w:pPr>
        <w:spacing w:after="0"/>
        <w:ind w:left="0"/>
        <w:jc w:val="both"/>
      </w:pPr>
      <w:r>
        <w:rPr>
          <w:rFonts w:ascii="Times New Roman"/>
          <w:b w:val="false"/>
          <w:i w:val="false"/>
          <w:color w:val="000000"/>
          <w:sz w:val="28"/>
        </w:rPr>
        <w:t>
      Границы: село Пресновка;</w:t>
      </w:r>
    </w:p>
    <w:bookmarkStart w:name="z37" w:id="27"/>
    <w:p>
      <w:pPr>
        <w:spacing w:after="0"/>
        <w:ind w:left="0"/>
        <w:jc w:val="both"/>
      </w:pPr>
      <w:r>
        <w:rPr>
          <w:rFonts w:ascii="Times New Roman"/>
          <w:b w:val="false"/>
          <w:i w:val="false"/>
          <w:color w:val="000000"/>
          <w:sz w:val="28"/>
        </w:rPr>
        <w:t>
      28) Избирательный участок № 292</w:t>
      </w:r>
    </w:p>
    <w:bookmarkEnd w:id="27"/>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Глубокое, улица Школьная, 21, здание коммунального государственного учреждения "Глубоковская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Глубокое;</w:t>
      </w:r>
    </w:p>
    <w:bookmarkStart w:name="z38" w:id="28"/>
    <w:p>
      <w:pPr>
        <w:spacing w:after="0"/>
        <w:ind w:left="0"/>
        <w:jc w:val="both"/>
      </w:pPr>
      <w:r>
        <w:rPr>
          <w:rFonts w:ascii="Times New Roman"/>
          <w:b w:val="false"/>
          <w:i w:val="false"/>
          <w:color w:val="000000"/>
          <w:sz w:val="28"/>
        </w:rPr>
        <w:t>
      29) Избирательный участок № 293</w:t>
      </w:r>
    </w:p>
    <w:bookmarkEnd w:id="28"/>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Налобино, улица Абылай хан, 1 а, здание коммунального государственного учреждения "Налобинская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Налобино, село Николаевка, село Гайдуково, село Дубровное;</w:t>
      </w:r>
    </w:p>
    <w:bookmarkStart w:name="z39" w:id="29"/>
    <w:p>
      <w:pPr>
        <w:spacing w:after="0"/>
        <w:ind w:left="0"/>
        <w:jc w:val="both"/>
      </w:pPr>
      <w:r>
        <w:rPr>
          <w:rFonts w:ascii="Times New Roman"/>
          <w:b w:val="false"/>
          <w:i w:val="false"/>
          <w:color w:val="000000"/>
          <w:sz w:val="28"/>
        </w:rPr>
        <w:t>
      30) Избирательный участок № 295</w:t>
      </w:r>
    </w:p>
    <w:bookmarkEnd w:id="29"/>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Новоникольское, улица Ивана Куренкова, 1, здание коммунального государственного учреждения "Новоникольский сельский Дом культуры" коммунального государственного учреждения "Аппарат акима Новоникольского сельского округа Кызылжарского района Северо-Казахстанской области;</w:t>
      </w:r>
    </w:p>
    <w:p>
      <w:pPr>
        <w:spacing w:after="0"/>
        <w:ind w:left="0"/>
        <w:jc w:val="both"/>
      </w:pPr>
      <w:r>
        <w:rPr>
          <w:rFonts w:ascii="Times New Roman"/>
          <w:b w:val="false"/>
          <w:i w:val="false"/>
          <w:color w:val="000000"/>
          <w:sz w:val="28"/>
        </w:rPr>
        <w:t>
      Границы: село Новоникольское (по согласованию);</w:t>
      </w:r>
    </w:p>
    <w:bookmarkStart w:name="z40" w:id="30"/>
    <w:p>
      <w:pPr>
        <w:spacing w:after="0"/>
        <w:ind w:left="0"/>
        <w:jc w:val="both"/>
      </w:pPr>
      <w:r>
        <w:rPr>
          <w:rFonts w:ascii="Times New Roman"/>
          <w:b w:val="false"/>
          <w:i w:val="false"/>
          <w:color w:val="000000"/>
          <w:sz w:val="28"/>
        </w:rPr>
        <w:t>
      31) Избирательный участок № 296</w:t>
      </w:r>
    </w:p>
    <w:bookmarkEnd w:id="30"/>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Новоалександровка, улица Комсомольская, 23, здание Новоалександровского сельского клуба коммандитного товарищества "Зенченко и Компания" (по согласованию);</w:t>
      </w:r>
    </w:p>
    <w:p>
      <w:pPr>
        <w:spacing w:after="0"/>
        <w:ind w:left="0"/>
        <w:jc w:val="both"/>
      </w:pPr>
      <w:r>
        <w:rPr>
          <w:rFonts w:ascii="Times New Roman"/>
          <w:b w:val="false"/>
          <w:i w:val="false"/>
          <w:color w:val="000000"/>
          <w:sz w:val="28"/>
        </w:rPr>
        <w:t>
      Границы: село Новоалександровка;</w:t>
      </w:r>
    </w:p>
    <w:bookmarkStart w:name="z41" w:id="31"/>
    <w:p>
      <w:pPr>
        <w:spacing w:after="0"/>
        <w:ind w:left="0"/>
        <w:jc w:val="both"/>
      </w:pPr>
      <w:r>
        <w:rPr>
          <w:rFonts w:ascii="Times New Roman"/>
          <w:b w:val="false"/>
          <w:i w:val="false"/>
          <w:color w:val="000000"/>
          <w:sz w:val="28"/>
        </w:rPr>
        <w:t>
      32) Избирательный участок № 297</w:t>
      </w:r>
    </w:p>
    <w:bookmarkEnd w:id="31"/>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Трудовое, улица Мира, 38, здание Трудового сельского клуба коммандитного товарищества "Зенченко и Компания" (по согласованию);</w:t>
      </w:r>
    </w:p>
    <w:p>
      <w:pPr>
        <w:spacing w:after="0"/>
        <w:ind w:left="0"/>
        <w:jc w:val="both"/>
      </w:pPr>
      <w:r>
        <w:rPr>
          <w:rFonts w:ascii="Times New Roman"/>
          <w:b w:val="false"/>
          <w:i w:val="false"/>
          <w:color w:val="000000"/>
          <w:sz w:val="28"/>
        </w:rPr>
        <w:t>
      Границы: село Трудовое;</w:t>
      </w:r>
    </w:p>
    <w:bookmarkStart w:name="z42" w:id="32"/>
    <w:p>
      <w:pPr>
        <w:spacing w:after="0"/>
        <w:ind w:left="0"/>
        <w:jc w:val="both"/>
      </w:pPr>
      <w:r>
        <w:rPr>
          <w:rFonts w:ascii="Times New Roman"/>
          <w:b w:val="false"/>
          <w:i w:val="false"/>
          <w:color w:val="000000"/>
          <w:sz w:val="28"/>
        </w:rPr>
        <w:t>
      33) Избирательный участок № 298</w:t>
      </w:r>
    </w:p>
    <w:bookmarkEnd w:id="32"/>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Петерфельд, улица Школьная, 2 а, здание коммунального государственного учреждения "Петерфельдский сельский клуб" коммунального государственного учреждения "Аппарат акима Петерфельдского сельского округа Кызылжарского района Северо-Казахстанской области";</w:t>
      </w:r>
    </w:p>
    <w:p>
      <w:pPr>
        <w:spacing w:after="0"/>
        <w:ind w:left="0"/>
        <w:jc w:val="both"/>
      </w:pPr>
      <w:r>
        <w:rPr>
          <w:rFonts w:ascii="Times New Roman"/>
          <w:b w:val="false"/>
          <w:i w:val="false"/>
          <w:color w:val="000000"/>
          <w:sz w:val="28"/>
        </w:rPr>
        <w:t>
      Границы: село Измайловка, село Петерфельд;</w:t>
      </w:r>
    </w:p>
    <w:bookmarkStart w:name="z43" w:id="33"/>
    <w:p>
      <w:pPr>
        <w:spacing w:after="0"/>
        <w:ind w:left="0"/>
        <w:jc w:val="both"/>
      </w:pPr>
      <w:r>
        <w:rPr>
          <w:rFonts w:ascii="Times New Roman"/>
          <w:b w:val="false"/>
          <w:i w:val="false"/>
          <w:color w:val="000000"/>
          <w:sz w:val="28"/>
        </w:rPr>
        <w:t>
      34) Избирательный участок № 300</w:t>
      </w:r>
    </w:p>
    <w:bookmarkEnd w:id="33"/>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Кондратовка, переулок Школьный, 9, здание коммунального государственного учреждения "Кондратовская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Кондратовка, село Боровское, село остановочный пункт 2603 км;</w:t>
      </w:r>
    </w:p>
    <w:bookmarkStart w:name="z44" w:id="34"/>
    <w:p>
      <w:pPr>
        <w:spacing w:after="0"/>
        <w:ind w:left="0"/>
        <w:jc w:val="both"/>
      </w:pPr>
      <w:r>
        <w:rPr>
          <w:rFonts w:ascii="Times New Roman"/>
          <w:b w:val="false"/>
          <w:i w:val="false"/>
          <w:color w:val="000000"/>
          <w:sz w:val="28"/>
        </w:rPr>
        <w:t>
      35) Избирательный участок № 301</w:t>
      </w:r>
    </w:p>
    <w:bookmarkEnd w:id="34"/>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Затон, улица Железнодорожная, 3, здание дочернего предприятия "Петропавловское отделение Федерального государственного унитарного предприятия "Южно-Уральская железная дорога" Министерства путей сообщения Российской Федерации (по согласованию);</w:t>
      </w:r>
    </w:p>
    <w:p>
      <w:pPr>
        <w:spacing w:after="0"/>
        <w:ind w:left="0"/>
        <w:jc w:val="both"/>
      </w:pPr>
      <w:r>
        <w:rPr>
          <w:rFonts w:ascii="Times New Roman"/>
          <w:b w:val="false"/>
          <w:i w:val="false"/>
          <w:color w:val="000000"/>
          <w:sz w:val="28"/>
        </w:rPr>
        <w:t>
      Границы: село Затон, село Кривозерка;</w:t>
      </w:r>
    </w:p>
    <w:bookmarkStart w:name="z45" w:id="35"/>
    <w:p>
      <w:pPr>
        <w:spacing w:after="0"/>
        <w:ind w:left="0"/>
        <w:jc w:val="both"/>
      </w:pPr>
      <w:r>
        <w:rPr>
          <w:rFonts w:ascii="Times New Roman"/>
          <w:b w:val="false"/>
          <w:i w:val="false"/>
          <w:color w:val="000000"/>
          <w:sz w:val="28"/>
        </w:rPr>
        <w:t>
      36) Избирательный участок № 302</w:t>
      </w:r>
    </w:p>
    <w:bookmarkEnd w:id="35"/>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Прибрежное, улица Саясат, 31, здание коммунального государственного учреждения "Озерная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Прибрежное;</w:t>
      </w:r>
    </w:p>
    <w:bookmarkStart w:name="z46" w:id="36"/>
    <w:p>
      <w:pPr>
        <w:spacing w:after="0"/>
        <w:ind w:left="0"/>
        <w:jc w:val="both"/>
      </w:pPr>
      <w:r>
        <w:rPr>
          <w:rFonts w:ascii="Times New Roman"/>
          <w:b w:val="false"/>
          <w:i w:val="false"/>
          <w:color w:val="000000"/>
          <w:sz w:val="28"/>
        </w:rPr>
        <w:t>
      37) Избирательный участок № 303</w:t>
      </w:r>
    </w:p>
    <w:bookmarkEnd w:id="36"/>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Тепличное, улица Барыс, 26, здание магазина "Яна" (по согласованию);</w:t>
      </w:r>
    </w:p>
    <w:p>
      <w:pPr>
        <w:spacing w:after="0"/>
        <w:ind w:left="0"/>
        <w:jc w:val="both"/>
      </w:pPr>
      <w:r>
        <w:rPr>
          <w:rFonts w:ascii="Times New Roman"/>
          <w:b w:val="false"/>
          <w:i w:val="false"/>
          <w:color w:val="000000"/>
          <w:sz w:val="28"/>
        </w:rPr>
        <w:t>
      Границы: село Тепличное;</w:t>
      </w:r>
    </w:p>
    <w:bookmarkStart w:name="z47" w:id="37"/>
    <w:p>
      <w:pPr>
        <w:spacing w:after="0"/>
        <w:ind w:left="0"/>
        <w:jc w:val="both"/>
      </w:pPr>
      <w:r>
        <w:rPr>
          <w:rFonts w:ascii="Times New Roman"/>
          <w:b w:val="false"/>
          <w:i w:val="false"/>
          <w:color w:val="000000"/>
          <w:sz w:val="28"/>
        </w:rPr>
        <w:t>
      38) Избирательный участок № 304</w:t>
      </w:r>
    </w:p>
    <w:bookmarkEnd w:id="37"/>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Шаховское, улица Мажита Касенова, 2, здание коммунального государственного учреждения "Шаховская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Шаховское;</w:t>
      </w:r>
    </w:p>
    <w:bookmarkStart w:name="z48" w:id="38"/>
    <w:p>
      <w:pPr>
        <w:spacing w:after="0"/>
        <w:ind w:left="0"/>
        <w:jc w:val="both"/>
      </w:pPr>
      <w:r>
        <w:rPr>
          <w:rFonts w:ascii="Times New Roman"/>
          <w:b w:val="false"/>
          <w:i w:val="false"/>
          <w:color w:val="000000"/>
          <w:sz w:val="28"/>
        </w:rPr>
        <w:t>
      39) Избирательный участок № 305 место нахождения:</w:t>
      </w:r>
    </w:p>
    <w:bookmarkEnd w:id="38"/>
    <w:p>
      <w:pPr>
        <w:spacing w:after="0"/>
        <w:ind w:left="0"/>
        <w:jc w:val="both"/>
      </w:pPr>
      <w:r>
        <w:rPr>
          <w:rFonts w:ascii="Times New Roman"/>
          <w:b w:val="false"/>
          <w:i w:val="false"/>
          <w:color w:val="000000"/>
          <w:sz w:val="28"/>
        </w:rPr>
        <w:t>
      Северо-Казахстанская область Кызылжарский район село Рассвет, улица Орталық, 4, здание коммунального государственного учреждения "Рассветская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Рассвет;</w:t>
      </w:r>
    </w:p>
    <w:bookmarkStart w:name="z49" w:id="39"/>
    <w:p>
      <w:pPr>
        <w:spacing w:after="0"/>
        <w:ind w:left="0"/>
        <w:jc w:val="both"/>
      </w:pPr>
      <w:r>
        <w:rPr>
          <w:rFonts w:ascii="Times New Roman"/>
          <w:b w:val="false"/>
          <w:i w:val="false"/>
          <w:color w:val="000000"/>
          <w:sz w:val="28"/>
        </w:rPr>
        <w:t>
      40) Избирательный участок № 306</w:t>
      </w:r>
    </w:p>
    <w:bookmarkEnd w:id="39"/>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Семипалатное, улица Есіл, 20 а, здание коммунального государственного учреждения "Центр культурного досуга" коммунального государственного учреждения "Аппарат акима Рассветского сельского округа Кызылжарского района Северо-Казахстанской области";</w:t>
      </w:r>
    </w:p>
    <w:p>
      <w:pPr>
        <w:spacing w:after="0"/>
        <w:ind w:left="0"/>
        <w:jc w:val="both"/>
      </w:pPr>
      <w:r>
        <w:rPr>
          <w:rFonts w:ascii="Times New Roman"/>
          <w:b w:val="false"/>
          <w:i w:val="false"/>
          <w:color w:val="000000"/>
          <w:sz w:val="28"/>
        </w:rPr>
        <w:t>
      Границы: село Семипалатное;</w:t>
      </w:r>
    </w:p>
    <w:bookmarkStart w:name="z50" w:id="40"/>
    <w:p>
      <w:pPr>
        <w:spacing w:after="0"/>
        <w:ind w:left="0"/>
        <w:jc w:val="both"/>
      </w:pPr>
      <w:r>
        <w:rPr>
          <w:rFonts w:ascii="Times New Roman"/>
          <w:b w:val="false"/>
          <w:i w:val="false"/>
          <w:color w:val="000000"/>
          <w:sz w:val="28"/>
        </w:rPr>
        <w:t>
      41) Избирательный участок № 307</w:t>
      </w:r>
    </w:p>
    <w:bookmarkEnd w:id="40"/>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Красная Горка, улица Мәншүк Мәметова, 8, здание коммунального государственного учреждения "Красногоровская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Красная Горка;</w:t>
      </w:r>
    </w:p>
    <w:bookmarkStart w:name="z51" w:id="41"/>
    <w:p>
      <w:pPr>
        <w:spacing w:after="0"/>
        <w:ind w:left="0"/>
        <w:jc w:val="both"/>
      </w:pPr>
      <w:r>
        <w:rPr>
          <w:rFonts w:ascii="Times New Roman"/>
          <w:b w:val="false"/>
          <w:i w:val="false"/>
          <w:color w:val="000000"/>
          <w:sz w:val="28"/>
        </w:rPr>
        <w:t>
      42) Избирательный участок № 308</w:t>
      </w:r>
    </w:p>
    <w:bookmarkEnd w:id="41"/>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Водопроводное, улица Еңбек, 32 а, здание коммунального государственного учреждения "Водопроводная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Водопроводное;</w:t>
      </w:r>
    </w:p>
    <w:bookmarkStart w:name="z52" w:id="42"/>
    <w:p>
      <w:pPr>
        <w:spacing w:after="0"/>
        <w:ind w:left="0"/>
        <w:jc w:val="both"/>
      </w:pPr>
      <w:r>
        <w:rPr>
          <w:rFonts w:ascii="Times New Roman"/>
          <w:b w:val="false"/>
          <w:i w:val="false"/>
          <w:color w:val="000000"/>
          <w:sz w:val="28"/>
        </w:rPr>
        <w:t>
      43) Избирательный участок № 309</w:t>
      </w:r>
    </w:p>
    <w:bookmarkEnd w:id="42"/>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Пеньково, улица Рощинская, 1, здание государственного учреждения "Пеньковский сельский Дом культуры";</w:t>
      </w:r>
    </w:p>
    <w:p>
      <w:pPr>
        <w:spacing w:after="0"/>
        <w:ind w:left="0"/>
        <w:jc w:val="both"/>
      </w:pPr>
      <w:r>
        <w:rPr>
          <w:rFonts w:ascii="Times New Roman"/>
          <w:b w:val="false"/>
          <w:i w:val="false"/>
          <w:color w:val="000000"/>
          <w:sz w:val="28"/>
        </w:rPr>
        <w:t>
      Границы: село Пеньково;</w:t>
      </w:r>
    </w:p>
    <w:bookmarkStart w:name="z53" w:id="43"/>
    <w:p>
      <w:pPr>
        <w:spacing w:after="0"/>
        <w:ind w:left="0"/>
        <w:jc w:val="both"/>
      </w:pPr>
      <w:r>
        <w:rPr>
          <w:rFonts w:ascii="Times New Roman"/>
          <w:b w:val="false"/>
          <w:i w:val="false"/>
          <w:color w:val="000000"/>
          <w:sz w:val="28"/>
        </w:rPr>
        <w:t>
      44) Избирательный участок № 310</w:t>
      </w:r>
    </w:p>
    <w:bookmarkEnd w:id="43"/>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Березовка, улица Центральная, 36, здание коммунального государственного учреждения "Березовская основная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Березовка;</w:t>
      </w:r>
    </w:p>
    <w:bookmarkStart w:name="z54" w:id="44"/>
    <w:p>
      <w:pPr>
        <w:spacing w:after="0"/>
        <w:ind w:left="0"/>
        <w:jc w:val="both"/>
      </w:pPr>
      <w:r>
        <w:rPr>
          <w:rFonts w:ascii="Times New Roman"/>
          <w:b w:val="false"/>
          <w:i w:val="false"/>
          <w:color w:val="000000"/>
          <w:sz w:val="28"/>
        </w:rPr>
        <w:t>
      45) Избирательный участок № 311</w:t>
      </w:r>
    </w:p>
    <w:bookmarkEnd w:id="44"/>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Белое, улица Интернациональная, 3В, здание фельдшерско-акушерского пункта коммунального государственного предприятия на праве хозяйственного ведения "Кызылжарская районная больница" коммунального государственного учреждения "Управление здравоохранения акимата Северо-Казахстанской области";</w:t>
      </w:r>
    </w:p>
    <w:p>
      <w:pPr>
        <w:spacing w:after="0"/>
        <w:ind w:left="0"/>
        <w:jc w:val="both"/>
      </w:pPr>
      <w:r>
        <w:rPr>
          <w:rFonts w:ascii="Times New Roman"/>
          <w:b w:val="false"/>
          <w:i w:val="false"/>
          <w:color w:val="000000"/>
          <w:sz w:val="28"/>
        </w:rPr>
        <w:t>
      Границы: село Белое;</w:t>
      </w:r>
    </w:p>
    <w:bookmarkStart w:name="z55" w:id="45"/>
    <w:p>
      <w:pPr>
        <w:spacing w:after="0"/>
        <w:ind w:left="0"/>
        <w:jc w:val="both"/>
      </w:pPr>
      <w:r>
        <w:rPr>
          <w:rFonts w:ascii="Times New Roman"/>
          <w:b w:val="false"/>
          <w:i w:val="false"/>
          <w:color w:val="000000"/>
          <w:sz w:val="28"/>
        </w:rPr>
        <w:t>
      46) Избирательный участок № 312</w:t>
      </w:r>
    </w:p>
    <w:bookmarkEnd w:id="45"/>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Знаменское, улица Никифора Ахременко, 41 а, здание коммунального государственного учреждения "Совхозная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Знаменское, село Байсал;</w:t>
      </w:r>
    </w:p>
    <w:bookmarkStart w:name="z56" w:id="46"/>
    <w:p>
      <w:pPr>
        <w:spacing w:after="0"/>
        <w:ind w:left="0"/>
        <w:jc w:val="both"/>
      </w:pPr>
      <w:r>
        <w:rPr>
          <w:rFonts w:ascii="Times New Roman"/>
          <w:b w:val="false"/>
          <w:i w:val="false"/>
          <w:color w:val="000000"/>
          <w:sz w:val="28"/>
        </w:rPr>
        <w:t>
      47) Избирательный участок № 314</w:t>
      </w:r>
    </w:p>
    <w:bookmarkEnd w:id="46"/>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Метлишино, улица Атамекен, 18, жилой дом Чужикова Владимира Николаевича (по согласованию);</w:t>
      </w:r>
    </w:p>
    <w:p>
      <w:pPr>
        <w:spacing w:after="0"/>
        <w:ind w:left="0"/>
        <w:jc w:val="both"/>
      </w:pPr>
      <w:r>
        <w:rPr>
          <w:rFonts w:ascii="Times New Roman"/>
          <w:b w:val="false"/>
          <w:i w:val="false"/>
          <w:color w:val="000000"/>
          <w:sz w:val="28"/>
        </w:rPr>
        <w:t>
      Границы: село Метлишино;</w:t>
      </w:r>
    </w:p>
    <w:bookmarkStart w:name="z57" w:id="47"/>
    <w:p>
      <w:pPr>
        <w:spacing w:after="0"/>
        <w:ind w:left="0"/>
        <w:jc w:val="both"/>
      </w:pPr>
      <w:r>
        <w:rPr>
          <w:rFonts w:ascii="Times New Roman"/>
          <w:b w:val="false"/>
          <w:i w:val="false"/>
          <w:color w:val="000000"/>
          <w:sz w:val="28"/>
        </w:rPr>
        <w:t>
      48) Избирательный участок № 315</w:t>
      </w:r>
    </w:p>
    <w:bookmarkEnd w:id="47"/>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Новоникольское, улица Мектеп, 24, здание бывшей начальной школы;</w:t>
      </w:r>
    </w:p>
    <w:p>
      <w:pPr>
        <w:spacing w:after="0"/>
        <w:ind w:left="0"/>
        <w:jc w:val="both"/>
      </w:pPr>
      <w:r>
        <w:rPr>
          <w:rFonts w:ascii="Times New Roman"/>
          <w:b w:val="false"/>
          <w:i w:val="false"/>
          <w:color w:val="000000"/>
          <w:sz w:val="28"/>
        </w:rPr>
        <w:t>
      Границы: село Новоникольское;</w:t>
      </w:r>
    </w:p>
    <w:bookmarkStart w:name="z58" w:id="48"/>
    <w:p>
      <w:pPr>
        <w:spacing w:after="0"/>
        <w:ind w:left="0"/>
        <w:jc w:val="both"/>
      </w:pPr>
      <w:r>
        <w:rPr>
          <w:rFonts w:ascii="Times New Roman"/>
          <w:b w:val="false"/>
          <w:i w:val="false"/>
          <w:color w:val="000000"/>
          <w:sz w:val="28"/>
        </w:rPr>
        <w:t>
      49) Избирательный участок № 316</w:t>
      </w:r>
    </w:p>
    <w:bookmarkEnd w:id="48"/>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Соколовка, улица Абая, 10, здание государственного учреждения "Соколовский сельский дом культуры";</w:t>
      </w:r>
    </w:p>
    <w:p>
      <w:pPr>
        <w:spacing w:after="0"/>
        <w:ind w:left="0"/>
        <w:jc w:val="both"/>
      </w:pPr>
      <w:r>
        <w:rPr>
          <w:rFonts w:ascii="Times New Roman"/>
          <w:b w:val="false"/>
          <w:i w:val="false"/>
          <w:color w:val="000000"/>
          <w:sz w:val="28"/>
        </w:rPr>
        <w:t>
      Границы: село Соколовка</w:t>
      </w:r>
    </w:p>
    <w:bookmarkStart w:name="z59" w:id="49"/>
    <w:p>
      <w:pPr>
        <w:spacing w:after="0"/>
        <w:ind w:left="0"/>
        <w:jc w:val="both"/>
      </w:pPr>
      <w:r>
        <w:rPr>
          <w:rFonts w:ascii="Times New Roman"/>
          <w:b w:val="false"/>
          <w:i w:val="false"/>
          <w:color w:val="000000"/>
          <w:sz w:val="28"/>
        </w:rPr>
        <w:t>
      50) Избирательный участок № 318</w:t>
      </w:r>
    </w:p>
    <w:bookmarkEnd w:id="49"/>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Якорь, улица Интернациональная, 1 а, здание коммунального государственного учреждения "Якорьская средняя школа"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Якорь, село Вознесенка, село Вишневка;</w:t>
      </w:r>
    </w:p>
    <w:bookmarkStart w:name="z60" w:id="50"/>
    <w:p>
      <w:pPr>
        <w:spacing w:after="0"/>
        <w:ind w:left="0"/>
        <w:jc w:val="both"/>
      </w:pPr>
      <w:r>
        <w:rPr>
          <w:rFonts w:ascii="Times New Roman"/>
          <w:b w:val="false"/>
          <w:i w:val="false"/>
          <w:color w:val="000000"/>
          <w:sz w:val="28"/>
        </w:rPr>
        <w:t>
      51) Избирательный участок № 319</w:t>
      </w:r>
    </w:p>
    <w:bookmarkEnd w:id="50"/>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Ольшанка, улица Толе би, 16, здание бывшей начальной школы;</w:t>
      </w:r>
    </w:p>
    <w:p>
      <w:pPr>
        <w:spacing w:after="0"/>
        <w:ind w:left="0"/>
        <w:jc w:val="both"/>
      </w:pPr>
      <w:r>
        <w:rPr>
          <w:rFonts w:ascii="Times New Roman"/>
          <w:b w:val="false"/>
          <w:i w:val="false"/>
          <w:color w:val="000000"/>
          <w:sz w:val="28"/>
        </w:rPr>
        <w:t>
      Границы: село Ольшанка;</w:t>
      </w:r>
    </w:p>
    <w:bookmarkStart w:name="z61" w:id="51"/>
    <w:p>
      <w:pPr>
        <w:spacing w:after="0"/>
        <w:ind w:left="0"/>
        <w:jc w:val="both"/>
      </w:pPr>
      <w:r>
        <w:rPr>
          <w:rFonts w:ascii="Times New Roman"/>
          <w:b w:val="false"/>
          <w:i w:val="false"/>
          <w:color w:val="000000"/>
          <w:sz w:val="28"/>
        </w:rPr>
        <w:t>
      52) Избирательный участок № 322</w:t>
      </w:r>
    </w:p>
    <w:bookmarkEnd w:id="51"/>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Бесколь, улица Целинная , 42, здание Кызылжарской районной электросетевой сети акционерного общества "Северо-Казахстанская Распределительная Электросетевая Компания" (по согласованию);</w:t>
      </w:r>
    </w:p>
    <w:p>
      <w:pPr>
        <w:spacing w:after="0"/>
        <w:ind w:left="0"/>
        <w:jc w:val="both"/>
      </w:pPr>
      <w:r>
        <w:rPr>
          <w:rFonts w:ascii="Times New Roman"/>
          <w:b w:val="false"/>
          <w:i w:val="false"/>
          <w:color w:val="000000"/>
          <w:sz w:val="28"/>
        </w:rPr>
        <w:t>
      Границы: село Бесколь;</w:t>
      </w:r>
    </w:p>
    <w:p>
      <w:pPr>
        <w:spacing w:after="0"/>
        <w:ind w:left="0"/>
        <w:jc w:val="both"/>
      </w:pPr>
      <w:r>
        <w:rPr>
          <w:rFonts w:ascii="Times New Roman"/>
          <w:b w:val="false"/>
          <w:i w:val="false"/>
          <w:color w:val="000000"/>
          <w:sz w:val="28"/>
        </w:rPr>
        <w:t>
      улицы: Энергетиков, Ломоносова, Интернациональная, 70 лет Октября, Добровольского, Амангельды, Чайковского, Аккаинская, Новосельская, Талгата Мусабаева, Магистральная, Энтузиастов, Карима Сутюшева, Ауэзова, 60 лет Победы;</w:t>
      </w:r>
    </w:p>
    <w:p>
      <w:pPr>
        <w:spacing w:after="0"/>
        <w:ind w:left="0"/>
        <w:jc w:val="both"/>
      </w:pPr>
      <w:r>
        <w:rPr>
          <w:rFonts w:ascii="Times New Roman"/>
          <w:b w:val="false"/>
          <w:i w:val="false"/>
          <w:color w:val="000000"/>
          <w:sz w:val="28"/>
        </w:rPr>
        <w:t>
      улица Восточная - 24, 25, 26, 27, 28, 29, 30, 31, 32, 33;</w:t>
      </w:r>
    </w:p>
    <w:p>
      <w:pPr>
        <w:spacing w:after="0"/>
        <w:ind w:left="0"/>
        <w:jc w:val="both"/>
      </w:pPr>
      <w:r>
        <w:rPr>
          <w:rFonts w:ascii="Times New Roman"/>
          <w:b w:val="false"/>
          <w:i w:val="false"/>
          <w:color w:val="000000"/>
          <w:sz w:val="28"/>
        </w:rPr>
        <w:t>
      улица Зеленая -18, 19, 20, 21, 22, 23, 24, 25, 26, 27, 28, 29, 30, 31, 32, 33, 34, 35, 36, 37, 38, 39, 40, 41, 42, 43, 44, 45, 46, 47;</w:t>
      </w:r>
    </w:p>
    <w:p>
      <w:pPr>
        <w:spacing w:after="0"/>
        <w:ind w:left="0"/>
        <w:jc w:val="both"/>
      </w:pPr>
      <w:r>
        <w:rPr>
          <w:rFonts w:ascii="Times New Roman"/>
          <w:b w:val="false"/>
          <w:i w:val="false"/>
          <w:color w:val="000000"/>
          <w:sz w:val="28"/>
        </w:rPr>
        <w:t>
      улица Фабричная - 31, 32, 33, 34, 35, 36, 37, 38, 39, 40, 41, 42, 43, 44, 45, 46, 47, 48, 49, 50, 51, 52;</w:t>
      </w:r>
    </w:p>
    <w:p>
      <w:pPr>
        <w:spacing w:after="0"/>
        <w:ind w:left="0"/>
        <w:jc w:val="both"/>
      </w:pPr>
      <w:r>
        <w:rPr>
          <w:rFonts w:ascii="Times New Roman"/>
          <w:b w:val="false"/>
          <w:i w:val="false"/>
          <w:color w:val="000000"/>
          <w:sz w:val="28"/>
        </w:rPr>
        <w:t>
      улица Первомайская 49, 50, 51, 52, 53, 54, 55, 56, 57, 58;</w:t>
      </w:r>
    </w:p>
    <w:bookmarkStart w:name="z62" w:id="52"/>
    <w:p>
      <w:pPr>
        <w:spacing w:after="0"/>
        <w:ind w:left="0"/>
        <w:jc w:val="both"/>
      </w:pPr>
      <w:r>
        <w:rPr>
          <w:rFonts w:ascii="Times New Roman"/>
          <w:b w:val="false"/>
          <w:i w:val="false"/>
          <w:color w:val="000000"/>
          <w:sz w:val="28"/>
        </w:rPr>
        <w:t>
      53) Избирательный участок № 664</w:t>
      </w:r>
    </w:p>
    <w:bookmarkEnd w:id="52"/>
    <w:p>
      <w:pPr>
        <w:spacing w:after="0"/>
        <w:ind w:left="0"/>
        <w:jc w:val="both"/>
      </w:pPr>
      <w:r>
        <w:rPr>
          <w:rFonts w:ascii="Times New Roman"/>
          <w:b w:val="false"/>
          <w:i w:val="false"/>
          <w:color w:val="000000"/>
          <w:sz w:val="28"/>
        </w:rPr>
        <w:t>
      место нахождения:</w:t>
      </w:r>
    </w:p>
    <w:p>
      <w:pPr>
        <w:spacing w:after="0"/>
        <w:ind w:left="0"/>
        <w:jc w:val="both"/>
      </w:pPr>
      <w:r>
        <w:rPr>
          <w:rFonts w:ascii="Times New Roman"/>
          <w:b w:val="false"/>
          <w:i w:val="false"/>
          <w:color w:val="000000"/>
          <w:sz w:val="28"/>
        </w:rPr>
        <w:t>
      Северо-Казахстанская область Кызылжарский район село Бесколь, улица Некрасова, 45, здание коммунального государственного учреждения "Бескольская средняя школа № 3" коммунального государственного учреждения "Отдел образования Кызылжарского района" коммунального государственного учреждения "Управление образования акимата Северо-Казахстанской области";</w:t>
      </w:r>
    </w:p>
    <w:p>
      <w:pPr>
        <w:spacing w:after="0"/>
        <w:ind w:left="0"/>
        <w:jc w:val="both"/>
      </w:pPr>
      <w:r>
        <w:rPr>
          <w:rFonts w:ascii="Times New Roman"/>
          <w:b w:val="false"/>
          <w:i w:val="false"/>
          <w:color w:val="000000"/>
          <w:sz w:val="28"/>
        </w:rPr>
        <w:t>
      Границы: село Бесколь, улицы: Аль-Фараби, Курмангазы, Труда, Сакена Сейфулина, Габита Мусрепова, Казахстанская, Кызылжарская, Сатпаева, Южная, Полевая, Кунаева, Толе Би, Некрасова, Садовая, Чокана Валиханова, Бишкульская, Магжана Жумабаева, Маншук Маметовой, Кенесары, Раимбек Батыра, Казыбек Би, Кожаберген Жирау, Ыбрая Алтынсарина, Цветочная, Циолковского, Шухова, Бауыржан Момышулы;</w:t>
      </w:r>
    </w:p>
    <w:p>
      <w:pPr>
        <w:spacing w:after="0"/>
        <w:ind w:left="0"/>
        <w:jc w:val="both"/>
      </w:pPr>
      <w:r>
        <w:rPr>
          <w:rFonts w:ascii="Times New Roman"/>
          <w:b w:val="false"/>
          <w:i w:val="false"/>
          <w:color w:val="000000"/>
          <w:sz w:val="28"/>
        </w:rPr>
        <w:t>
      проезды: Труда, Садовый, Бишкульский.</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