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62ce70" w14:textId="262ce7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бюджетов сельских округов Исатайского района на 2026-2028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Исатайского районного маслихата Атырауской области от 26 декабря 2025 года № 218-VIII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Бюджетным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Республике Казахстан" и рассмотрев предложение районного акимата об утверждении бюджета сельских округов на 2026-2028 годы, Исатайский районный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бюджет Аккистауского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 в следующих объемах: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641 436 тысяч тенге, в том числе: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132 086 тысяч тенге;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250 тысяч тенге;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тенге;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509 100 тысяч тенге.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641 436 тысяч тенге.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тенге, в том числе: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тенге;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тенге.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тенге, в том числе: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тенге;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тенге.</w:t>
      </w:r>
    </w:p>
    <w:bookmarkEnd w:id="13"/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0 тенге.</w:t>
      </w:r>
    </w:p>
    <w:bookmarkEnd w:id="14"/>
    <w:bookmarkStart w:name="z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бюджетов – 0 тенге, в том числе:</w:t>
      </w:r>
    </w:p>
    <w:bookmarkEnd w:id="15"/>
    <w:bookmarkStart w:name="z2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тенге;</w:t>
      </w:r>
    </w:p>
    <w:bookmarkEnd w:id="16"/>
    <w:bookmarkStart w:name="z2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тенге;</w:t>
      </w:r>
    </w:p>
    <w:bookmarkEnd w:id="17"/>
    <w:bookmarkStart w:name="z2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тенге.</w:t>
      </w:r>
    </w:p>
    <w:bookmarkEnd w:id="18"/>
    <w:bookmarkStart w:name="z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Утвердить бюджет Жанбайского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 в следующих объемах:</w:t>
      </w:r>
    </w:p>
    <w:bookmarkEnd w:id="19"/>
    <w:bookmarkStart w:name="z2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209 200 тысяч тенге, в том числе:</w:t>
      </w:r>
    </w:p>
    <w:bookmarkEnd w:id="20"/>
    <w:bookmarkStart w:name="z2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21 892 тысяч тенге;</w:t>
      </w:r>
    </w:p>
    <w:bookmarkEnd w:id="21"/>
    <w:bookmarkStart w:name="z2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192 тысяч тенге;</w:t>
      </w:r>
    </w:p>
    <w:bookmarkEnd w:id="22"/>
    <w:bookmarkStart w:name="z2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тенге;</w:t>
      </w:r>
    </w:p>
    <w:bookmarkEnd w:id="23"/>
    <w:bookmarkStart w:name="z2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187 116 тысяч тенге.</w:t>
      </w:r>
    </w:p>
    <w:bookmarkEnd w:id="24"/>
    <w:bookmarkStart w:name="z2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209 200 тысяч тенге.</w:t>
      </w:r>
    </w:p>
    <w:bookmarkEnd w:id="25"/>
    <w:bookmarkStart w:name="z3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тенге, в том числе:</w:t>
      </w:r>
    </w:p>
    <w:bookmarkEnd w:id="26"/>
    <w:bookmarkStart w:name="z3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тенге;</w:t>
      </w:r>
    </w:p>
    <w:bookmarkEnd w:id="27"/>
    <w:bookmarkStart w:name="z3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тенге.</w:t>
      </w:r>
    </w:p>
    <w:bookmarkEnd w:id="28"/>
    <w:bookmarkStart w:name="z3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тенге, в том числе:</w:t>
      </w:r>
    </w:p>
    <w:bookmarkEnd w:id="29"/>
    <w:bookmarkStart w:name="z3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тенге;</w:t>
      </w:r>
    </w:p>
    <w:bookmarkEnd w:id="30"/>
    <w:bookmarkStart w:name="z3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тенге.</w:t>
      </w:r>
    </w:p>
    <w:bookmarkEnd w:id="31"/>
    <w:bookmarkStart w:name="z3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0 тенге.</w:t>
      </w:r>
    </w:p>
    <w:bookmarkEnd w:id="32"/>
    <w:bookmarkStart w:name="z3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бюджетов – 0 тенге, в том числе:</w:t>
      </w:r>
    </w:p>
    <w:bookmarkEnd w:id="33"/>
    <w:bookmarkStart w:name="z3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тенге;</w:t>
      </w:r>
    </w:p>
    <w:bookmarkEnd w:id="34"/>
    <w:bookmarkStart w:name="z3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тенге;</w:t>
      </w:r>
    </w:p>
    <w:bookmarkEnd w:id="35"/>
    <w:bookmarkStart w:name="z4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тенге.</w:t>
      </w:r>
    </w:p>
    <w:bookmarkEnd w:id="36"/>
    <w:bookmarkStart w:name="z4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Утвердить бюджет Камыскалинского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 в следующих объемах:</w:t>
      </w:r>
    </w:p>
    <w:bookmarkEnd w:id="37"/>
    <w:bookmarkStart w:name="z4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218 932 тысяч тенге, в том числе:</w:t>
      </w:r>
    </w:p>
    <w:bookmarkEnd w:id="38"/>
    <w:bookmarkStart w:name="z4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29 901 тысяч тенге;</w:t>
      </w:r>
    </w:p>
    <w:bookmarkEnd w:id="39"/>
    <w:bookmarkStart w:name="z4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тысяч тенге;</w:t>
      </w:r>
    </w:p>
    <w:bookmarkEnd w:id="40"/>
    <w:bookmarkStart w:name="z4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тенге;</w:t>
      </w:r>
    </w:p>
    <w:bookmarkEnd w:id="41"/>
    <w:bookmarkStart w:name="z4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189 031 тысяч тенге.</w:t>
      </w:r>
    </w:p>
    <w:bookmarkEnd w:id="42"/>
    <w:bookmarkStart w:name="z47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218 932 тысяч тенге.</w:t>
      </w:r>
    </w:p>
    <w:bookmarkEnd w:id="43"/>
    <w:bookmarkStart w:name="z48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тенге, в том числе:</w:t>
      </w:r>
    </w:p>
    <w:bookmarkEnd w:id="44"/>
    <w:bookmarkStart w:name="z49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тенге;</w:t>
      </w:r>
    </w:p>
    <w:bookmarkEnd w:id="45"/>
    <w:bookmarkStart w:name="z50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тенге.</w:t>
      </w:r>
    </w:p>
    <w:bookmarkEnd w:id="46"/>
    <w:bookmarkStart w:name="z51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тенге, в том числе:</w:t>
      </w:r>
    </w:p>
    <w:bookmarkEnd w:id="47"/>
    <w:bookmarkStart w:name="z52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тенге;</w:t>
      </w:r>
    </w:p>
    <w:bookmarkEnd w:id="48"/>
    <w:bookmarkStart w:name="z53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тенге.</w:t>
      </w:r>
    </w:p>
    <w:bookmarkEnd w:id="49"/>
    <w:bookmarkStart w:name="z54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0 тенге.</w:t>
      </w:r>
    </w:p>
    <w:bookmarkEnd w:id="50"/>
    <w:bookmarkStart w:name="z55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бюджетов – 0 тенге, в том числе:</w:t>
      </w:r>
    </w:p>
    <w:bookmarkEnd w:id="51"/>
    <w:bookmarkStart w:name="z56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тенге;</w:t>
      </w:r>
    </w:p>
    <w:bookmarkEnd w:id="52"/>
    <w:bookmarkStart w:name="z5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тенге;</w:t>
      </w:r>
    </w:p>
    <w:bookmarkEnd w:id="53"/>
    <w:bookmarkStart w:name="z58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тенге.</w:t>
      </w:r>
    </w:p>
    <w:bookmarkEnd w:id="54"/>
    <w:bookmarkStart w:name="z59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Утвердить бюджет Тущыкудукского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 в следующих объемах:</w:t>
      </w:r>
    </w:p>
    <w:bookmarkEnd w:id="55"/>
    <w:bookmarkStart w:name="z60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307 171 тысяч тенге, в том числе:</w:t>
      </w:r>
    </w:p>
    <w:bookmarkEnd w:id="56"/>
    <w:bookmarkStart w:name="z61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54 340 тысяч тенге;</w:t>
      </w:r>
    </w:p>
    <w:bookmarkEnd w:id="57"/>
    <w:bookmarkStart w:name="z62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тысяч тенге;</w:t>
      </w:r>
    </w:p>
    <w:bookmarkEnd w:id="58"/>
    <w:bookmarkStart w:name="z63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тенге;</w:t>
      </w:r>
    </w:p>
    <w:bookmarkEnd w:id="59"/>
    <w:bookmarkStart w:name="z64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252 831 тысяч тенге.</w:t>
      </w:r>
    </w:p>
    <w:bookmarkEnd w:id="60"/>
    <w:bookmarkStart w:name="z65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307 171 тысяч тенге.</w:t>
      </w:r>
    </w:p>
    <w:bookmarkEnd w:id="61"/>
    <w:bookmarkStart w:name="z66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тенге, в том числе:</w:t>
      </w:r>
    </w:p>
    <w:bookmarkEnd w:id="62"/>
    <w:bookmarkStart w:name="z67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тенге;</w:t>
      </w:r>
    </w:p>
    <w:bookmarkEnd w:id="63"/>
    <w:bookmarkStart w:name="z68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тенге.</w:t>
      </w:r>
    </w:p>
    <w:bookmarkEnd w:id="64"/>
    <w:bookmarkStart w:name="z69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тенге, в том числе:</w:t>
      </w:r>
    </w:p>
    <w:bookmarkEnd w:id="65"/>
    <w:bookmarkStart w:name="z70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тенге;</w:t>
      </w:r>
    </w:p>
    <w:bookmarkEnd w:id="66"/>
    <w:bookmarkStart w:name="z71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тенге.</w:t>
      </w:r>
    </w:p>
    <w:bookmarkEnd w:id="67"/>
    <w:bookmarkStart w:name="z72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0 тенге.</w:t>
      </w:r>
    </w:p>
    <w:bookmarkEnd w:id="68"/>
    <w:bookmarkStart w:name="z73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бюджетов – 0 тенге, в том числе:</w:t>
      </w:r>
    </w:p>
    <w:bookmarkEnd w:id="69"/>
    <w:bookmarkStart w:name="z74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тенге;</w:t>
      </w:r>
    </w:p>
    <w:bookmarkEnd w:id="70"/>
    <w:bookmarkStart w:name="z75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тенге;</w:t>
      </w:r>
    </w:p>
    <w:bookmarkEnd w:id="71"/>
    <w:bookmarkStart w:name="z76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тенге.</w:t>
      </w:r>
    </w:p>
    <w:bookmarkEnd w:id="72"/>
    <w:bookmarkStart w:name="z77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Утвердить бюджет Нарынского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15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 в следующих объемах:</w:t>
      </w:r>
    </w:p>
    <w:bookmarkEnd w:id="73"/>
    <w:bookmarkStart w:name="z78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135 976 тысяч тенге, в том числе:</w:t>
      </w:r>
    </w:p>
    <w:bookmarkEnd w:id="74"/>
    <w:bookmarkStart w:name="z79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6 689 тысяч тенге;</w:t>
      </w:r>
    </w:p>
    <w:bookmarkEnd w:id="75"/>
    <w:bookmarkStart w:name="z80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тысяч тенге;</w:t>
      </w:r>
    </w:p>
    <w:bookmarkEnd w:id="76"/>
    <w:bookmarkStart w:name="z81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тенге;</w:t>
      </w:r>
    </w:p>
    <w:bookmarkEnd w:id="77"/>
    <w:bookmarkStart w:name="z82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129 287 тысяч тенге.</w:t>
      </w:r>
    </w:p>
    <w:bookmarkEnd w:id="78"/>
    <w:bookmarkStart w:name="z83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135 976 тысяч тенге.</w:t>
      </w:r>
    </w:p>
    <w:bookmarkEnd w:id="79"/>
    <w:bookmarkStart w:name="z84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тенге, в том числе:</w:t>
      </w:r>
    </w:p>
    <w:bookmarkEnd w:id="80"/>
    <w:bookmarkStart w:name="z85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тенге;</w:t>
      </w:r>
    </w:p>
    <w:bookmarkEnd w:id="81"/>
    <w:bookmarkStart w:name="z86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тенге.</w:t>
      </w:r>
    </w:p>
    <w:bookmarkEnd w:id="82"/>
    <w:bookmarkStart w:name="z87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тенге, в том числе:</w:t>
      </w:r>
    </w:p>
    <w:bookmarkEnd w:id="83"/>
    <w:bookmarkStart w:name="z88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тенге;</w:t>
      </w:r>
    </w:p>
    <w:bookmarkEnd w:id="84"/>
    <w:bookmarkStart w:name="z89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тенге.</w:t>
      </w:r>
    </w:p>
    <w:bookmarkEnd w:id="85"/>
    <w:bookmarkStart w:name="z90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0 тенге.</w:t>
      </w:r>
    </w:p>
    <w:bookmarkEnd w:id="86"/>
    <w:bookmarkStart w:name="z91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бюджетов – 0 тенге, в том числе:</w:t>
      </w:r>
    </w:p>
    <w:bookmarkEnd w:id="87"/>
    <w:bookmarkStart w:name="z92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тенге;</w:t>
      </w:r>
    </w:p>
    <w:bookmarkEnd w:id="88"/>
    <w:bookmarkStart w:name="z93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тенге;</w:t>
      </w:r>
    </w:p>
    <w:bookmarkEnd w:id="89"/>
    <w:bookmarkStart w:name="z94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тенге.</w:t>
      </w:r>
    </w:p>
    <w:bookmarkEnd w:id="90"/>
    <w:bookmarkStart w:name="z95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Утвердить бюджет Исатайского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18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 в следующих объемах:</w:t>
      </w:r>
    </w:p>
    <w:bookmarkEnd w:id="91"/>
    <w:bookmarkStart w:name="z96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193 249 тысяч тенге, в том числе:</w:t>
      </w:r>
    </w:p>
    <w:bookmarkEnd w:id="92"/>
    <w:bookmarkStart w:name="z97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5 285 тысяч тенге;</w:t>
      </w:r>
    </w:p>
    <w:bookmarkEnd w:id="93"/>
    <w:bookmarkStart w:name="z98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154 тысяч тенге;</w:t>
      </w:r>
    </w:p>
    <w:bookmarkEnd w:id="94"/>
    <w:bookmarkStart w:name="z99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тенге;</w:t>
      </w:r>
    </w:p>
    <w:bookmarkEnd w:id="95"/>
    <w:bookmarkStart w:name="z100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187 810 тысяч тенге.</w:t>
      </w:r>
    </w:p>
    <w:bookmarkEnd w:id="96"/>
    <w:bookmarkStart w:name="z101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193 249 тысяч тенге.</w:t>
      </w:r>
    </w:p>
    <w:bookmarkEnd w:id="97"/>
    <w:bookmarkStart w:name="z102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тенге, в том числе:</w:t>
      </w:r>
    </w:p>
    <w:bookmarkEnd w:id="98"/>
    <w:bookmarkStart w:name="z103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тенге;</w:t>
      </w:r>
    </w:p>
    <w:bookmarkEnd w:id="99"/>
    <w:bookmarkStart w:name="z104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тенге.</w:t>
      </w:r>
    </w:p>
    <w:bookmarkEnd w:id="100"/>
    <w:bookmarkStart w:name="z105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тенге, в том числе:</w:t>
      </w:r>
    </w:p>
    <w:bookmarkEnd w:id="101"/>
    <w:bookmarkStart w:name="z106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тенге;</w:t>
      </w:r>
    </w:p>
    <w:bookmarkEnd w:id="102"/>
    <w:bookmarkStart w:name="z107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тенге.</w:t>
      </w:r>
    </w:p>
    <w:bookmarkEnd w:id="103"/>
    <w:bookmarkStart w:name="z108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0 тенге.</w:t>
      </w:r>
    </w:p>
    <w:bookmarkEnd w:id="104"/>
    <w:bookmarkStart w:name="z109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бюджетов – 0 тенге, в том числе:</w:t>
      </w:r>
    </w:p>
    <w:bookmarkEnd w:id="105"/>
    <w:bookmarkStart w:name="z110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тенге;</w:t>
      </w:r>
    </w:p>
    <w:bookmarkEnd w:id="106"/>
    <w:bookmarkStart w:name="z111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тенге;</w:t>
      </w:r>
    </w:p>
    <w:bookmarkEnd w:id="107"/>
    <w:bookmarkStart w:name="z112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тенге.</w:t>
      </w:r>
    </w:p>
    <w:bookmarkEnd w:id="108"/>
    <w:bookmarkStart w:name="z113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Утвердить бюджет Зинеденского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21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2026 год в следующих объемах:</w:t>
      </w:r>
    </w:p>
    <w:bookmarkEnd w:id="109"/>
    <w:bookmarkStart w:name="z114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146 138 тысяч тенге, в том числе:</w:t>
      </w:r>
    </w:p>
    <w:bookmarkEnd w:id="110"/>
    <w:bookmarkStart w:name="z115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7 753 тысяч тенге;</w:t>
      </w:r>
    </w:p>
    <w:bookmarkEnd w:id="111"/>
    <w:bookmarkStart w:name="z116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тысяч тенге;</w:t>
      </w:r>
    </w:p>
    <w:bookmarkEnd w:id="112"/>
    <w:bookmarkStart w:name="z117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тенге;</w:t>
      </w:r>
    </w:p>
    <w:bookmarkEnd w:id="113"/>
    <w:bookmarkStart w:name="z118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138 386 тысяч тенге.</w:t>
      </w:r>
    </w:p>
    <w:bookmarkEnd w:id="114"/>
    <w:bookmarkStart w:name="z119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146 138 тысяч тенге.</w:t>
      </w:r>
    </w:p>
    <w:bookmarkEnd w:id="115"/>
    <w:bookmarkStart w:name="z120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тенге, в том числе:</w:t>
      </w:r>
    </w:p>
    <w:bookmarkEnd w:id="116"/>
    <w:bookmarkStart w:name="z121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тенге;</w:t>
      </w:r>
    </w:p>
    <w:bookmarkEnd w:id="117"/>
    <w:bookmarkStart w:name="z122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тенге.</w:t>
      </w:r>
    </w:p>
    <w:bookmarkEnd w:id="118"/>
    <w:bookmarkStart w:name="z123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тенге, в том числе:</w:t>
      </w:r>
    </w:p>
    <w:bookmarkEnd w:id="119"/>
    <w:bookmarkStart w:name="z124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тенге;</w:t>
      </w:r>
    </w:p>
    <w:bookmarkEnd w:id="120"/>
    <w:bookmarkStart w:name="z125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тенге.</w:t>
      </w:r>
    </w:p>
    <w:bookmarkEnd w:id="121"/>
    <w:bookmarkStart w:name="z126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0 тенге.</w:t>
      </w:r>
    </w:p>
    <w:bookmarkEnd w:id="122"/>
    <w:bookmarkStart w:name="z127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бюджетов – 0 тенге, в том числе:</w:t>
      </w:r>
    </w:p>
    <w:bookmarkEnd w:id="123"/>
    <w:bookmarkStart w:name="z128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тенге;</w:t>
      </w:r>
    </w:p>
    <w:bookmarkEnd w:id="124"/>
    <w:bookmarkStart w:name="z129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тенге;</w:t>
      </w:r>
    </w:p>
    <w:bookmarkEnd w:id="125"/>
    <w:bookmarkStart w:name="z130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тенге.</w:t>
      </w:r>
    </w:p>
    <w:bookmarkEnd w:id="126"/>
    <w:bookmarkStart w:name="z131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Предусмотреть на 2026 год объемы субвенций, передаваемых из районного бюджета в бюджеты сельских округов, в сумме 454 289 тысяч тенге, в том числе:</w:t>
      </w:r>
    </w:p>
    <w:bookmarkEnd w:id="127"/>
    <w:bookmarkStart w:name="z132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Аккистауский сельский округ 43 416 тысяч тенге;</w:t>
      </w:r>
    </w:p>
    <w:bookmarkEnd w:id="128"/>
    <w:bookmarkStart w:name="z133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Исатайский сельский округ 61 628 тысяч тенге;</w:t>
      </w:r>
    </w:p>
    <w:bookmarkEnd w:id="129"/>
    <w:bookmarkStart w:name="z134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Зинеденский сельский округ 44 615 тысяч тенге;</w:t>
      </w:r>
    </w:p>
    <w:bookmarkEnd w:id="130"/>
    <w:bookmarkStart w:name="z135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Нарынский сельский округ 40 171 тысяч тенге;</w:t>
      </w:r>
    </w:p>
    <w:bookmarkEnd w:id="131"/>
    <w:bookmarkStart w:name="z136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Жанбайский сельский округ 89 830 тысяч тенге;</w:t>
      </w:r>
    </w:p>
    <w:bookmarkEnd w:id="132"/>
    <w:bookmarkStart w:name="z137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Тущыкудукский сельский округ 93 682 тысяч тенге;</w:t>
      </w:r>
    </w:p>
    <w:bookmarkEnd w:id="133"/>
    <w:bookmarkStart w:name="z138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Камыскалинский сельский округ 80 947 тысяч тенге.</w:t>
      </w:r>
    </w:p>
    <w:bookmarkEnd w:id="134"/>
    <w:bookmarkStart w:name="z139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Предусмотреть на 2026 год объемы трансферты, передаваемых из районного бюджета в бюджеты сельских округов, в сумме 1 139 271 тысяч тенге, в том числе:</w:t>
      </w:r>
    </w:p>
    <w:bookmarkEnd w:id="135"/>
    <w:bookmarkStart w:name="z140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Аккистауский сельский округ 465 684 тысяч тенге;</w:t>
      </w:r>
    </w:p>
    <w:bookmarkEnd w:id="136"/>
    <w:bookmarkStart w:name="z141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Исатайский сельский округ 126 182 тысяч тенге;</w:t>
      </w:r>
    </w:p>
    <w:bookmarkEnd w:id="137"/>
    <w:bookmarkStart w:name="z142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Зинеденский сельский округ 93 770 тысяч тенге;</w:t>
      </w:r>
    </w:p>
    <w:bookmarkEnd w:id="138"/>
    <w:bookmarkStart w:name="z143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Нарынский сельский округ 89 116 тысяч тенге;</w:t>
      </w:r>
    </w:p>
    <w:bookmarkEnd w:id="139"/>
    <w:bookmarkStart w:name="z144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Жанбайский сельский округ 97 286 тысяч тенге;</w:t>
      </w:r>
    </w:p>
    <w:bookmarkEnd w:id="140"/>
    <w:bookmarkStart w:name="z145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Тущыкудукский сельский округ 159 149 тысяч тенге;</w:t>
      </w:r>
    </w:p>
    <w:bookmarkEnd w:id="141"/>
    <w:bookmarkStart w:name="z146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Камыскалинский сельский округ 108 084 тысяч тенге.</w:t>
      </w:r>
    </w:p>
    <w:bookmarkEnd w:id="142"/>
    <w:bookmarkStart w:name="z147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Контроль за исполнением настоящего решения возложить на постоянную комиссию (Ж.Кабиев) Исатайского районного маслихата по вопросам бюджета, финансов, экономики, развитию предпринимательства, аграрии и экологии.</w:t>
      </w:r>
    </w:p>
    <w:bookmarkEnd w:id="143"/>
    <w:bookmarkStart w:name="z148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Настоящее решение вводится в действие с 1 января 2026 года.</w:t>
      </w:r>
    </w:p>
    <w:bookmarkEnd w:id="14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Рахметов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Исатайского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 от 26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 2025 года № 218-VIII</w:t>
            </w:r>
          </w:p>
        </w:tc>
      </w:tr>
    </w:tbl>
    <w:bookmarkStart w:name="z151" w:id="1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Аккистауского сельского округа на 2026 год</w:t>
      </w:r>
    </w:p>
    <w:bookmarkEnd w:id="14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641436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132086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49086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45704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пользование земельными участками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местного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неналоговые поступления в местный бюджет, за исключением поступлений в Фонд поддержки инфрастуктуры образовани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509100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Расходы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641436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152639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152639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152639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152639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за счет резерва местного исполнительного органа на неотложные затраты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479997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43131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43131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43131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436866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436866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82058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54121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300687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2026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Исатайского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 от 26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 2025 года № 218-VIII</w:t>
            </w:r>
          </w:p>
        </w:tc>
      </w:tr>
    </w:tbl>
    <w:bookmarkStart w:name="z153" w:id="1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Аккистауского сельского округа на 2027 год</w:t>
      </w:r>
    </w:p>
    <w:bookmarkEnd w:id="14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132336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132086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пользование земельными участками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местного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неналоговые поступления в местный бюджет, за исключением поступлений в Фонд поддержки инфрастуктуры образовани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Расходы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132336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75648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75648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75648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75648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за счет резерва местного исполнительного органа на неотложные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Исатайского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 от 26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 2025 года № 218-VIII</w:t>
            </w:r>
          </w:p>
        </w:tc>
      </w:tr>
    </w:tbl>
    <w:bookmarkStart w:name="z155" w:id="1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Аккистауского сельского округа на 2028 год</w:t>
      </w:r>
    </w:p>
    <w:bookmarkEnd w:id="14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132336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132086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пользование земельными участками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местного бюджета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неналоговые поступления в местный бюджет, за исключением поступлений в Фонд поддержки инфрастуктуры образовани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Расходы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132336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75648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75648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75648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75648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за счет резерва местного исполнительного органа на неотложные затраты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47888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47888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47888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31471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16417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2026 года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Исатайского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 от 26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 2025 года № 218-VIII</w:t>
            </w:r>
          </w:p>
        </w:tc>
      </w:tr>
    </w:tbl>
    <w:bookmarkStart w:name="z157" w:id="1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Жанбайского сельского округа на 2026 год</w:t>
      </w:r>
    </w:p>
    <w:bookmarkEnd w:id="14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пользование земельными участками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местного бюджета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неналоговые поступления в местный бюджет, за исключением поступлений в Фонд поддержки инфрастуктуры образовани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187116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187116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187116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Расходы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71534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71534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71534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71534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за счет резерва местного исполнительного органа на неотложные затраты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79682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6077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54984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54984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54984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54984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2026 года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VI.Финансирование дефицита (использование профицита) бюджета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Исатайского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 от 26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 2025 года № 218-VIII</w:t>
            </w:r>
          </w:p>
        </w:tc>
      </w:tr>
    </w:tbl>
    <w:bookmarkStart w:name="z159" w:id="1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Жанбайского сельского округа на 2027 год</w:t>
      </w:r>
    </w:p>
    <w:bookmarkEnd w:id="14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22084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21892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пользование земельными участками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местного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неналоговые поступления в местный бюджет, за исключением поступлений в Фонд поддержки инфрастуктуры образовани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 тенге)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Расходы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22084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за счет резерва местного исполнительного органа на неотложные затраты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2026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Исатайского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 от 26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 2025 года № 218-VIII</w:t>
            </w:r>
          </w:p>
        </w:tc>
      </w:tr>
    </w:tbl>
    <w:bookmarkStart w:name="z161" w:id="1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Жанбайского сельского округа на 2028 год</w:t>
      </w:r>
    </w:p>
    <w:bookmarkEnd w:id="15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22084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пользование земельными участками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местного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неналоговые поступления в местный бюджет, за исключением поступлений в Фонд поддержки инфрастуктуры образовани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 тенге)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Расходы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22084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за счет резерва местного исполнительного органа на неотложные затраты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2026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VI.Финансирование дефицита (использование профицита)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Исатайского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 от 26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 2025 года № 218-VIII</w:t>
            </w:r>
          </w:p>
        </w:tc>
      </w:tr>
    </w:tbl>
    <w:bookmarkStart w:name="z166" w:id="1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Камыскалинского сельского округа на 2026 год</w:t>
      </w:r>
    </w:p>
    <w:bookmarkEnd w:id="15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218932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29901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9629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9138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пользование земельными участками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местного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неналоговые поступления в местный бюджет, за исключением поступлений в Фонд поддержки инфрастуктуры образовани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189031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189031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189031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Расходы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218932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62527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62527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62527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62527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за счет резерва местного исполнительного органа на неотложные затраты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100680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31060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31060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31060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69620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69620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42684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17736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52025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52025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52025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52025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2026 года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Исатайского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 от 26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 2025 года № 218-VIII</w:t>
            </w:r>
          </w:p>
        </w:tc>
      </w:tr>
    </w:tbl>
    <w:bookmarkStart w:name="z168" w:id="1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Камыскалинского сельского округа на 2027 год</w:t>
      </w:r>
    </w:p>
    <w:bookmarkEnd w:id="15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9629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9138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пользование земельными участками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местного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неналоговые поступления в местный бюджет, за исключением поступлений в Фонд поддержки инфрастуктуры образовани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Расходы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29901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28940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28940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28940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28940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за счет резерва местного исполнительного органа на неотложные затраты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2026 года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Исатайского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 от 26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 2025 года № 218-VIII</w:t>
            </w:r>
          </w:p>
        </w:tc>
      </w:tr>
    </w:tbl>
    <w:bookmarkStart w:name="z170" w:id="1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Камыскалинского сельского округа на 2028 год</w:t>
      </w:r>
    </w:p>
    <w:bookmarkEnd w:id="15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9629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9138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пользование земельными участками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местного бюджета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неналоговые поступления в местный бюджет, за исключением поступлений в Фонд поддержки инфрастуктуры образовани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Расходы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29901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28940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28940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28940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28940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за счет резерва местного исполнительного органа на неотложные затраты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2026 года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02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Исатайского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 от 26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 2025 года № 218-VIII</w:t>
            </w:r>
          </w:p>
        </w:tc>
      </w:tr>
    </w:tbl>
    <w:bookmarkStart w:name="z172" w:id="1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Тущыкудукского сельского округа на 2026 год</w:t>
      </w:r>
    </w:p>
    <w:bookmarkEnd w:id="15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307171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54340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19202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пользование земельными участками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местного бюджета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неналоговые поступления в местный бюджет, за исключением поступлений в Фонд поддержки инфрастуктуры образовани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252831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252831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252831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Расходы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307171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67863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67863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67863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67863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за счет резерва местного исполнительного органа на неотложные затраты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150474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43596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43596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43596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106878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106878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41346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23285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42247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84034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84034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84034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84034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2026 года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Исатайского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 от 26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 2025 года № 218-VIII</w:t>
            </w:r>
          </w:p>
        </w:tc>
      </w:tr>
    </w:tbl>
    <w:bookmarkStart w:name="z174" w:id="1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Тущыкудукского сельского округа на 2027 год</w:t>
      </w:r>
    </w:p>
    <w:bookmarkEnd w:id="15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пользование земельными участками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местного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неналоговые поступления в местный бюджет, за исключением поступлений в Фонд поддержки инфрастуктуры образовани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Расходы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54340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52668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52668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52668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52668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за счет резерва местного исполнительного органа на неотложные затраты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2026 года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Исатайского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 от 26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 2025 года № 218-VIII</w:t>
            </w:r>
          </w:p>
        </w:tc>
      </w:tr>
    </w:tbl>
    <w:bookmarkStart w:name="z176" w:id="1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Тущыкудукского сельского округа на 2028 год</w:t>
      </w:r>
    </w:p>
    <w:bookmarkEnd w:id="15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пользование земельными участками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местного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неналоговые поступления в местный бюджет, за исключением поступлений в Фонд поддержки инфрастуктуры образовани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Расходы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54340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52668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52668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52668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52668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за счет резерва местного исполнительного органа на неотложные затраты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2026 года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Исатайского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 от 26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 2025 года № 218-VIII</w:t>
            </w:r>
          </w:p>
        </w:tc>
      </w:tr>
    </w:tbl>
    <w:bookmarkStart w:name="z178" w:id="1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Нарынского сельского округа на 2026 год</w:t>
      </w:r>
    </w:p>
    <w:bookmarkEnd w:id="15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135976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6689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пользование земельными участками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местного бюджета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неналоговые поступления в местный бюджет, за исключением поступлений в Фонд поддержки инфрастуктуры образовани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129287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129287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129287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Расходы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135976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30045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30045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30045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30045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за счет резерва местного исполнительного органа на неотложные затраты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85356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22576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22576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22576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62780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62780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18926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14214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29640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19275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19275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19275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19275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2026 года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Исатайского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 от 26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 2025 года № 218-VIII</w:t>
            </w:r>
          </w:p>
        </w:tc>
      </w:tr>
    </w:tbl>
    <w:bookmarkStart w:name="z180" w:id="1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Нарынского сельского округа на 2027 год</w:t>
      </w:r>
    </w:p>
    <w:bookmarkEnd w:id="15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6689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6689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пользование земельными участками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местного бюджета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неналоговые поступления в местный бюджет, за исключением поступлений в Фонд поддержки инфрастуктуры образовани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Расходы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6689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6160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6160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6160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6160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за счет резерва местного исполнительного органа на неотложные затраты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2026 года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Исатайского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 от 26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 2025 года № 218-VIII</w:t>
            </w:r>
          </w:p>
        </w:tc>
      </w:tr>
    </w:tbl>
    <w:bookmarkStart w:name="z182" w:id="1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Нарынского сельского округа на 2028 год</w:t>
      </w:r>
    </w:p>
    <w:bookmarkEnd w:id="15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6689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6689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пользование земельными участками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местного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неналоговые поступления в местный бюджет, за исключением поступлений в Фонд поддержки инфрастуктуры образовани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Расходы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6689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6160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6160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6160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6160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за счет резерва местного исполнительного органа на неотложные затраты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2026 года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Исатайского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 от 26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 2025 года № 218-VIII</w:t>
            </w:r>
          </w:p>
        </w:tc>
      </w:tr>
    </w:tbl>
    <w:bookmarkStart w:name="z184" w:id="1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Исатайского сельского округа на 2026 год</w:t>
      </w:r>
    </w:p>
    <w:bookmarkEnd w:id="16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193249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пользование земельными участками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местного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неналоговые поступления в местный бюджет, за исключением поступлений в Фонд поддержки инфрастуктуры образовани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187810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187810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187810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Расходы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193249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47643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47643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47643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47643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за счет резерва местного исполнительного органа на неотложные затраты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120682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12851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12851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12851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107831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107831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14356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21667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71808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23424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23424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23424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23424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2026 года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Исатайского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 от 26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 2025 года № 218-VIII</w:t>
            </w:r>
          </w:p>
        </w:tc>
      </w:tr>
    </w:tbl>
    <w:bookmarkStart w:name="z186" w:id="1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Исатайского сельского округа на 2027 год</w:t>
      </w:r>
    </w:p>
    <w:bookmarkEnd w:id="16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пользование земельными участками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местного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неналоговые поступления в местный бюджет, за исключением поступлений в Фонд поддержки инфрастуктуры образовани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Расходы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за счет резерва местного исполнительного органа на неотложные затраты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2026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Исатайского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 от 26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 2025 года № 218-VIII</w:t>
            </w:r>
          </w:p>
        </w:tc>
      </w:tr>
    </w:tbl>
    <w:bookmarkStart w:name="z188" w:id="1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Исатайского сельского округа на 2028 год</w:t>
      </w:r>
    </w:p>
    <w:bookmarkEnd w:id="16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пользование земельными участками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местного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неналоговые поступления в местный бюджет, за исключением поступлений в Фонд поддержки инфрастуктуры образовани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Расходы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за счет резерва местного исполнительного органа на неотложные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Исатайского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 от 26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 2025 года № 218-VIII</w:t>
            </w:r>
          </w:p>
        </w:tc>
      </w:tr>
    </w:tbl>
    <w:bookmarkStart w:name="z190" w:id="1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Зинеденского сельского округа на 2026 год</w:t>
      </w:r>
    </w:p>
    <w:bookmarkEnd w:id="16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146138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пользование земельными участками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местного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неналоговые поступления в местный бюджет, за исключением поступлений в Фонд поддержки инфрастуктуры образовани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138385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138385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138385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Расходы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146138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31195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31195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31195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31195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за счет резерва местного исполнительного органа на неотложные затраты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73217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22486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22486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22486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50731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50731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14239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32598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40526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40526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40526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40526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2026 года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Исатайского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 от 26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 2025 года № 218-VIII</w:t>
            </w:r>
          </w:p>
        </w:tc>
      </w:tr>
    </w:tbl>
    <w:bookmarkStart w:name="z192" w:id="1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Зинеденского сельского округа на 2027 год</w:t>
      </w:r>
    </w:p>
    <w:bookmarkEnd w:id="16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пользование земельными участками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местного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неналоговые поступления в местный бюджет, за исключением поступлений в Фонд поддержки инфрастуктуры образовани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Расходы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6744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6744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6744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6744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за счет резерва местного исполнительного органа на неотложные затраты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1009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2026 года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Исатайского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 от 26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декабря 2025 года № 218-VIII</w:t>
            </w:r>
          </w:p>
        </w:tc>
      </w:tr>
    </w:tbl>
    <w:bookmarkStart w:name="z194" w:id="1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Зинеденского сельского округа на 2028 год</w:t>
      </w:r>
    </w:p>
    <w:bookmarkEnd w:id="16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пользование земельными участками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местного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неналоговые поступления в местный бюджет, за исключением поступлений в Фонд поддержки инфрастуктуры образовани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Бюджетная 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Расходы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за счет резерва местного исполнительного органа на неотложные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2026 года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(тыс.тенге)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