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d90ddf" w14:textId="1d90dd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бюджетов сельских округов и поселка Индербор Индерского района на 2026-2028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Индерского районного маслихата Атырауской области от 25 декабря 2025 года № 198-VIII.</w:t>
      </w:r>
    </w:p>
    <w:p>
      <w:pPr>
        <w:spacing w:after="0"/>
        <w:ind w:left="0"/>
        <w:jc w:val="left"/>
      </w:pP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Индерский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Жарсуатского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- 190 849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- 12 085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- 5 948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- 172 816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- 192 856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- 0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- 0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- - 2 007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- 2 007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- 2 007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решения Индерского районного маслихата Атырауской области от 23.07.2026 </w:t>
      </w:r>
      <w:r>
        <w:rPr>
          <w:rFonts w:ascii="Times New Roman"/>
          <w:b w:val="false"/>
          <w:i w:val="false"/>
          <w:color w:val="000000"/>
          <w:sz w:val="28"/>
        </w:rPr>
        <w:t>№ 234-VIII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бюджет Орликовского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- 214 738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- 10 715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- 363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- 203 660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- 220 801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- 0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- 0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- - 6 063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- 6 063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- 6 063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решения Индерского районного маслихата Атырауской области от 23.07.2026 </w:t>
      </w:r>
      <w:r>
        <w:rPr>
          <w:rFonts w:ascii="Times New Roman"/>
          <w:b w:val="false"/>
          <w:i w:val="false"/>
          <w:color w:val="000000"/>
          <w:sz w:val="28"/>
        </w:rPr>
        <w:t>№ 234-VIII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Утвердить бюджет Коктогайского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- 148 739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- 19 125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- 129 614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- 162 663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- 0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- 0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- - 13 924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- 3 924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- 13 924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решения Индерского районного маслихата Атырауской области от 23.07.2026 </w:t>
      </w:r>
      <w:r>
        <w:rPr>
          <w:rFonts w:ascii="Times New Roman"/>
          <w:b w:val="false"/>
          <w:i w:val="false"/>
          <w:color w:val="000000"/>
          <w:sz w:val="28"/>
        </w:rPr>
        <w:t>№ 234-VIII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Утвердить бюджет Елтайского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294 269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13 735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119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280 415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305 376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- 0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-11107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- 11 107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11107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20 429 тысяч тенге заменить из программы "Благоустройство и озеленение населенных пунктов" в программу "Капитальные расходы государственных органов".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решения Индерского районного маслихата Атырауской области от 27.08.2026 </w:t>
      </w:r>
      <w:r>
        <w:rPr>
          <w:rFonts w:ascii="Times New Roman"/>
          <w:b w:val="false"/>
          <w:i w:val="false"/>
          <w:color w:val="000000"/>
          <w:sz w:val="28"/>
        </w:rPr>
        <w:t>№ 239-VIII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Утвердить бюджет Есболского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- 428 193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- 25 329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- 58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- 402 806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- 446 704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- 0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- 0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- - 18 511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- 18 511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- 18 511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решения Индерского районного маслихата Атырауской области от 23.07.2026 </w:t>
      </w:r>
      <w:r>
        <w:rPr>
          <w:rFonts w:ascii="Times New Roman"/>
          <w:b w:val="false"/>
          <w:i w:val="false"/>
          <w:color w:val="000000"/>
          <w:sz w:val="28"/>
        </w:rPr>
        <w:t>№ 234-VIII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Утвердить бюджет поселка Индербор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- 1 915 840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- 185 721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- 59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- 31 333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- 1 698 727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- 2 011 940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- 0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- 0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- - 96 100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- 96 100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- 96 100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решения Индерского районного маслихата Атырауской области от 23.07.2026 </w:t>
      </w:r>
      <w:r>
        <w:rPr>
          <w:rFonts w:ascii="Times New Roman"/>
          <w:b w:val="false"/>
          <w:i w:val="false"/>
          <w:color w:val="000000"/>
          <w:sz w:val="28"/>
        </w:rPr>
        <w:t>№ 234-VIII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Утвердить бюджет Боденевского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21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540 881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- 8 948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387 601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548 066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- 0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- 0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- - 7 185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- 7 185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- 7 185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решения Индерского районного маслихата Атырауской области от 23.07.2026 </w:t>
      </w:r>
      <w:r>
        <w:rPr>
          <w:rFonts w:ascii="Times New Roman"/>
          <w:b w:val="false"/>
          <w:i w:val="false"/>
          <w:color w:val="000000"/>
          <w:sz w:val="28"/>
        </w:rPr>
        <w:t>№ 234-VIII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Предусмотреть на 2026 год объемы субвенций, передаваемых из районного бюджета в бюджеты поселка и сельских округов в сумме – 1 748 158 тысяч тенге, в том числе:</w:t>
      </w:r>
    </w:p>
    <w:bookmarkEnd w:id="7"/>
    <w:bookmarkStart w:name="z13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поселок Индербор – 842 075 тысяч тенге;</w:t>
      </w:r>
    </w:p>
    <w:bookmarkEnd w:id="8"/>
    <w:bookmarkStart w:name="z13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Есболский сельский округ – 218 891 тысяч тенге;</w:t>
      </w:r>
    </w:p>
    <w:bookmarkEnd w:id="9"/>
    <w:bookmarkStart w:name="z13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Коктогайский сельский округ – 126 214 тысяч тенге;</w:t>
      </w:r>
    </w:p>
    <w:bookmarkEnd w:id="10"/>
    <w:bookmarkStart w:name="z13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Орликовский сельский округ – 116 268 тысяч тенге;</w:t>
      </w:r>
    </w:p>
    <w:bookmarkEnd w:id="11"/>
    <w:bookmarkStart w:name="z13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Елтайский сельский округ – 139 194 тысяч тенге;</w:t>
      </w:r>
    </w:p>
    <w:bookmarkEnd w:id="12"/>
    <w:bookmarkStart w:name="z13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Жарсуатский сельский округ – 161 184 тысяч тенге;</w:t>
      </w:r>
    </w:p>
    <w:bookmarkEnd w:id="13"/>
    <w:bookmarkStart w:name="z13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Боденевский сельский округ – 144 332 тысяч тенге.</w:t>
      </w:r>
    </w:p>
    <w:bookmarkEnd w:id="14"/>
    <w:bookmarkStart w:name="z13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Настоящее решение вводится в действие с 1 января 2026 года.</w:t>
      </w:r>
    </w:p>
    <w:bookmarkEnd w:id="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Рамазанов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Индерского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198-VІІІ</w:t>
            </w:r>
          </w:p>
        </w:tc>
      </w:tr>
    </w:tbl>
    <w:bookmarkStart w:name="z14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на 2026 год Жарсуатского сельского округа Индерского района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решения Индерского районного маслихата Атырауской области от 23.07.2026 </w:t>
      </w:r>
      <w:r>
        <w:rPr>
          <w:rFonts w:ascii="Times New Roman"/>
          <w:b w:val="false"/>
          <w:i w:val="false"/>
          <w:color w:val="ff0000"/>
          <w:sz w:val="28"/>
        </w:rPr>
        <w:t>№ 234-VIII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190 849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3 622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172 816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172 816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172 816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192 856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73 151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72 851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72 851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71 051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44 179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35 947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35 947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63 168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63 168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63 168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63 168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- 2 007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 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внутри страны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Договора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Индерского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198-VІІІ</w:t>
            </w:r>
          </w:p>
        </w:tc>
      </w:tr>
    </w:tbl>
    <w:bookmarkStart w:name="z144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на 2027 год Жарсуатского сельского округа Индерского района</w:t>
      </w:r>
    </w:p>
    <w:bookmarkEnd w:id="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189 217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179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171 184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171 184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171 184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189 217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62 844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62 544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62 544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62 544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51 855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51 855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51 855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39 808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62 168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62 168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62 168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62 168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12 350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Индерского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198-VІІІ</w:t>
            </w:r>
          </w:p>
        </w:tc>
      </w:tr>
    </w:tbl>
    <w:bookmarkStart w:name="z146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на 2028 год Жарсуатского сельского округа Индерского района</w:t>
      </w:r>
    </w:p>
    <w:bookmarkEnd w:id="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189 217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12 085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8 189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8 189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3 824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179 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3 622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5 948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5 948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2 546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3 402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171 184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171 184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171 184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189 217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62 844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62 544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62 544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62 544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51 855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51 855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51 855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39 808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4 347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62 168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62 168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62 168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62 168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12 350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12 350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12 350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12 350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Индерского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198-VІІІ</w:t>
            </w:r>
          </w:p>
        </w:tc>
      </w:tr>
    </w:tbl>
    <w:bookmarkStart w:name="z148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на 2026 год Орликовского сельского округа Индерского района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решения Индерского районного маслихата Атырауской области от 23.07.2026 </w:t>
      </w:r>
      <w:r>
        <w:rPr>
          <w:rFonts w:ascii="Times New Roman"/>
          <w:b w:val="false"/>
          <w:i w:val="false"/>
          <w:color w:val="ff0000"/>
          <w:sz w:val="28"/>
        </w:rPr>
        <w:t>№ 234-VIII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214 738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10 715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203 660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203 660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203 660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220 801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55 283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55 068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55 068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119 369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119 369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119 369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32 235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11 993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75 141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35 642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35 642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35 642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35 642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-6 063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 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внутри страны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Договора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6 063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Индерского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198-VІІІ</w:t>
            </w:r>
          </w:p>
        </w:tc>
      </w:tr>
    </w:tbl>
    <w:bookmarkStart w:name="z150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на 2027 год Орликовского сельского округа Индерского района</w:t>
      </w:r>
    </w:p>
    <w:bookmarkEnd w:id="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137 346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10 715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3 025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3 025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7 633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15 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7 421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126 268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126 268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126 268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137 346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48 419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48 204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48 204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48 204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43 342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43 342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43 342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29 626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11 393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2 323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34 642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34 642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34 642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34 642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10 943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10 943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10 943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10 943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Индерского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198-VІІІ</w:t>
            </w:r>
          </w:p>
        </w:tc>
      </w:tr>
    </w:tbl>
    <w:bookmarkStart w:name="z152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на 2028 год Орликовского сельского округа Индерского района</w:t>
      </w:r>
    </w:p>
    <w:bookmarkEnd w:id="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137 346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10 715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3 025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3 025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7 633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15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126 268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126 268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126 268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137 346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48 419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48 204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48 204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48 204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43 342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43 342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43 342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29 626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11 393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2 323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34 642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34 642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34 642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34 642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10 943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10 943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10 943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10 943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Индерского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198-VІІІ</w:t>
            </w:r>
          </w:p>
        </w:tc>
      </w:tr>
    </w:tbl>
    <w:bookmarkStart w:name="z154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на 2026 год Коктогайского сельского округа Индерского района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7 - в редакции решения Индерского районного маслихата Атырауской области от 23.07.2026 </w:t>
      </w:r>
      <w:r>
        <w:rPr>
          <w:rFonts w:ascii="Times New Roman"/>
          <w:b w:val="false"/>
          <w:i w:val="false"/>
          <w:color w:val="ff0000"/>
          <w:sz w:val="28"/>
        </w:rPr>
        <w:t>№ 234-VIII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148 739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19 125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59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129 614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129 614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129 614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162 663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61 476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61 262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61 262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58 462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53 609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53 609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53 609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16 258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30 888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40 474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40 474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40 474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40 474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-13 924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13 924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 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внутри страны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Договора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13 924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13 924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13 924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Индерского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198-VІІІ</w:t>
            </w:r>
          </w:p>
        </w:tc>
      </w:tr>
    </w:tbl>
    <w:bookmarkStart w:name="z156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на 2027 год Коктогайского сельского округа Индерского района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155 339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19 125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59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136 214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136 214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136 214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155 339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53 976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53 762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53 762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53 762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50 789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50 789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50 789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30 958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39 474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39 474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39 474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39 474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Индерского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198-VІІІ</w:t>
            </w:r>
          </w:p>
        </w:tc>
      </w:tr>
    </w:tbl>
    <w:bookmarkStart w:name="z158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на 2028 год Коктогайского сельского округа Индерского района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155 339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19 125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11 223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11 223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7 843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7 651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59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136 214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136 214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136 214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155 339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53 976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53 762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53 762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53 762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50 789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50 789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50 789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30 958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6 863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12 968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39 474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39 474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39 474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39 474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Индерского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198-VІІІ</w:t>
            </w:r>
          </w:p>
        </w:tc>
      </w:tr>
    </w:tbl>
    <w:bookmarkStart w:name="z160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на 2026 год Елтайского сельского округа Индерского района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10 - в редакции решения Индерского районного маслихата Атырауской области от 27.08.2026 </w:t>
      </w:r>
      <w:r>
        <w:rPr>
          <w:rFonts w:ascii="Times New Roman"/>
          <w:b w:val="false"/>
          <w:i w:val="false"/>
          <w:color w:val="ff0000"/>
          <w:sz w:val="28"/>
        </w:rPr>
        <w:t>№ 239-VIII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294 269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13 735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119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280 415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280 415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280 415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305 376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80 329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80 329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55 790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24 539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157 155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149 155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149 155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63 117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75 438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6 382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-11107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 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внутри страны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 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Договора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11 107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Индерского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198-VІІІ</w:t>
            </w:r>
          </w:p>
        </w:tc>
      </w:tr>
    </w:tbl>
    <w:bookmarkStart w:name="z162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на 2027 год Елтайского сельского округа Индерского района</w:t>
      </w:r>
    </w:p>
    <w:bookmarkEnd w:id="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163 048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13 735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10 118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149 194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149 194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149 194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163 048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52 079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51 979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51 979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51 979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50 559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50 559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50 559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37 038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10 901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2 620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50 210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50 210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50 210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50 210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Индерского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198-VІІІ</w:t>
            </w:r>
          </w:p>
        </w:tc>
      </w:tr>
    </w:tbl>
    <w:bookmarkStart w:name="z164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на 2028 год Елтайского сельского округа Индерского района</w:t>
      </w:r>
    </w:p>
    <w:bookmarkEnd w:id="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163 048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13 735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149 194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149 194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149 194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163 048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52 079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51 979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51 979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51 979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50 559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50 559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50 559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37 038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2 620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Индерского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198-VІІІ</w:t>
            </w:r>
          </w:p>
        </w:tc>
      </w:tr>
    </w:tbl>
    <w:bookmarkStart w:name="z166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на 2026 год Есболского сельского округа Индерского района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13 - в редакции решения Индерского районного маслихата Атырауской области от 23.07.2026 </w:t>
      </w:r>
      <w:r>
        <w:rPr>
          <w:rFonts w:ascii="Times New Roman"/>
          <w:b w:val="false"/>
          <w:i w:val="false"/>
          <w:color w:val="ff0000"/>
          <w:sz w:val="28"/>
        </w:rPr>
        <w:t>№ 234-VIII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428 193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25 329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15 430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15 430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402 806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402 806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402 806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446 704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71 417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71 203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71 203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69 053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277 260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274 280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274 280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72 637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191 843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84 111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84 111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84 111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84 111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13 914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13 914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13 914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13 914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-18 511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 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внутри страны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Договора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18 511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Индерского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198-VІІІ</w:t>
            </w:r>
          </w:p>
        </w:tc>
      </w:tr>
    </w:tbl>
    <w:bookmarkStart w:name="z168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на 2027 год Есболского сельского округа Индерского района</w:t>
      </w:r>
    </w:p>
    <w:bookmarkEnd w:id="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254 278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25 329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15 430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15 430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9 899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46 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9 573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228 891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228 891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228 891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254 278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60 968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60 754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60 754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60 754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100 199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100 199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100 199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83 000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11 714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5 485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82 111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82 111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82 111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Индерского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198-VІІІ</w:t>
            </w:r>
          </w:p>
        </w:tc>
      </w:tr>
    </w:tbl>
    <w:bookmarkStart w:name="z170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на 2028 год Есболского сельского округа Индерского района</w:t>
      </w:r>
    </w:p>
    <w:bookmarkEnd w:id="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254 278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25 329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15 430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15 430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46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228 891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228 891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228 891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254 278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60 968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60 754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60 754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60 754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100 199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100 199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100 199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11 714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82 111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82 111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82 111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82 111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Индерского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198-VІІІ</w:t>
            </w:r>
          </w:p>
        </w:tc>
      </w:tr>
    </w:tbl>
    <w:bookmarkStart w:name="z172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на 2026 год поселка Индербор Индерского района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16 - в редакции решения Индерского районного маслихата Атырауской области от 23.07.2026 </w:t>
      </w:r>
      <w:r>
        <w:rPr>
          <w:rFonts w:ascii="Times New Roman"/>
          <w:b w:val="false"/>
          <w:i w:val="false"/>
          <w:color w:val="ff0000"/>
          <w:sz w:val="28"/>
        </w:rPr>
        <w:t>№ 234-VIII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1 915 840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185 721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123 993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123 993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58 620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54 591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31 333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31 333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31 333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1 698 727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1 698 727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1 698 727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2 011 940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212 667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212 087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212 087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180 512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31 075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1 303 088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1 299 088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1 299 088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301 112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308 528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689 448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426 519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426 519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426 519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426 519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69 647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69 647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69 647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69 647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-96 100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96 100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 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внутри страны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Договора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96 100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Индерского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198-VІІІ</w:t>
            </w:r>
          </w:p>
        </w:tc>
      </w:tr>
    </w:tbl>
    <w:bookmarkStart w:name="z174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на 2027 год поселка Индербор Индерского района</w:t>
      </w:r>
    </w:p>
    <w:bookmarkEnd w:id="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1 199 188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185 721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123 993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123 993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58 620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54 591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31 333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31 333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31 333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982 075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982 075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982 075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1 199 188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133 746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133 166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133 166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133 166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647 276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647 276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647 276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233 747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300 306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113 223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308 519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308 519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308 519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308 519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109 647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109 647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109 647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109 647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Индерского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198-VІІІ</w:t>
            </w:r>
          </w:p>
        </w:tc>
      </w:tr>
    </w:tbl>
    <w:bookmarkStart w:name="z176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на 2028 год поселка Индербор Индерского района</w:t>
      </w:r>
    </w:p>
    <w:bookmarkEnd w:id="3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1 199 188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185 721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123 993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123 993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58 620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2 978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54 591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3 108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2 165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31 333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31 333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31 333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982 075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982 075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982 075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1 199 188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133 746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133 166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133 166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133 166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647 276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647 276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647 276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233 747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300 306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113 223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308 519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308 519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308 519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308 519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109 647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109 647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109 647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109 647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Индерского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198-VІІІ</w:t>
            </w:r>
          </w:p>
        </w:tc>
      </w:tr>
    </w:tbl>
    <w:bookmarkStart w:name="z178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на 2026 год Боденевского сельского округа Индерского района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19 - в редакции решения Индерского районного маслихата Атырауской области от 23.07.2026 </w:t>
      </w:r>
      <w:r>
        <w:rPr>
          <w:rFonts w:ascii="Times New Roman"/>
          <w:b w:val="false"/>
          <w:i w:val="false"/>
          <w:color w:val="ff0000"/>
          <w:sz w:val="28"/>
        </w:rPr>
        <w:t>№ 234-VIII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540 881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531 933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531 933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531 933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548 066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58 376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58 326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58 326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56 526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412 086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412 086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412 086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26 676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377 610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67 293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67 293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67 293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67 293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- 7 185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 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внутри страны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Договора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7 185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Индерского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198-VІІІ</w:t>
            </w:r>
          </w:p>
        </w:tc>
      </w:tr>
    </w:tbl>
    <w:bookmarkStart w:name="z180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на 2027 год Боденевского сельского округа Индерского района</w:t>
      </w:r>
    </w:p>
    <w:bookmarkEnd w:id="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163 280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154 332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154 332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154 332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163 280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53 587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53 537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53 537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53 537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35 188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35 188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35 188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25 688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Индерского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198-VІІІ</w:t>
            </w:r>
          </w:p>
        </w:tc>
      </w:tr>
    </w:tbl>
    <w:bookmarkStart w:name="z182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на 2028 год Боденевского сельского округа Индерского района</w:t>
      </w:r>
    </w:p>
    <w:bookmarkEnd w:id="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163 280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8 948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5 882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5 882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3 066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2 953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154 332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154 332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154 332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163 280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53 587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53 537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53 537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53 537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35 188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35 188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35 188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25 688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64 205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64 205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64 205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64 205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