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b098e5" w14:textId="2b098e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постановление акимата города Астаны от 13 июля 2026 года № 01-2363 "Об утверждении Положения о Государственном учреждении "Аппарат акима города Астаны"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города Астаны от 25 сентября 2026 года № 01-3316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Конституционным з</w:t>
      </w:r>
      <w:r>
        <w:rPr>
          <w:rFonts w:ascii="Times New Roman"/>
          <w:b w:val="false"/>
          <w:i w:val="false"/>
          <w:color w:val="000000"/>
          <w:sz w:val="28"/>
        </w:rPr>
        <w:t>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статусе столицы Республики Казахстан",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 сентября 2021 года № 590 "О некоторых вопросах организации деятельности государственных органов и их структурных подразделений", акимат города Астаны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города Астаны от 13 июля 2026 года № 01-2363 "Об утверждении Положения о Государственном учреждении "Аппарат акима города Астаны" изменения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Заместителю руководителя Государственного учреждения "Аппарат акима города Астаны" принять необходимые меры, вытекающие из настоящего постановления.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руководителя Государственного учреждения "Аппарат акима города Астаны".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города Астаны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Қасымбек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города Астаны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"25"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01-3316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города Астаны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"13" июля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01-2363</w:t>
            </w:r>
          </w:p>
        </w:tc>
      </w:tr>
    </w:tbl>
    <w:bookmarkStart w:name="z11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Изменения, вносимые в Положение о Государственном учреждении "Аппарат акима города Астаны"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Государственном учреждении "Аппарат акима города Астаны":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19)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"19) координация деятельности структурных подразделений акимата города Астаны по вопросам применения информационно-коммуникационной инфраструктуры и информационных систем в пределах компетенции Аппарата;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координация работы структурных подразделений акимата по вопросам электронного документооборота в пределах компетенции Аппарата;";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"22) участие в работе по вопросам применения государственного языка в делопроизводстве структурных подразделений акимата;".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</w:t>
      </w:r>
    </w:p>
    <w:bookmarkEnd w:id="1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