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63b3c" w14:textId="4363b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права ограниченного целевого пользования (публичный сервитут) на земельные участки для проведения операций по разведке твердых полезных ископаемых частной компании "Teniz Resources Ltd"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Атбасарского района Акмолинской области от 3 июля 2026 года № а-7/134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Земельным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Законом Республики Казахстан "О местном государственном управлении и самоуправлении</w:t>
      </w:r>
      <w:r>
        <w:rPr>
          <w:rFonts w:ascii="Times New Roman"/>
          <w:b w:val="false"/>
          <w:i w:val="false"/>
          <w:color w:val="000000"/>
          <w:sz w:val="28"/>
        </w:rPr>
        <w:t>npa:Z010000148_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рассмотрев заявление частной компании "Teniz Resources Ltd", акимат Атбасарского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частной компании "Teniz Resources Ltd" право ограниченного целевого пользования (публичный сервитут), для разведки твердых полезных ископаемых, сроком до 28 июня 2031 года, без изъятия у собственников земельных участков и землепользователей, согласовать заявителю с ними самостоятельно, на земельные участки общей площадью – 2734,8 га, расположенные по адресу: Атбасарский район, в административных границах Сепевского аульного округа.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Частной компании "Teniz Resources Ltd" соблюдать требования законодательства Республики Казахстан при использовании земельных участков в целях разведки твердых полезных ископаемых.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настроящего постановления возложить на курирующего заместителя акима Атбасарского района.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подписания.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Алимжанов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